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5E53" w14:textId="77777777" w:rsidR="002403B2" w:rsidRDefault="002403B2" w:rsidP="002C296E">
      <w:pPr>
        <w:pStyle w:val="BodyText"/>
      </w:pPr>
      <w:bookmarkStart w:id="0" w:name="_Hlk35437965"/>
      <w:bookmarkEnd w:id="0"/>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3">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1" w:name="myBookmark"/>
                <w:r>
                  <w:t>Statutory requirements for naming roads, features and localities - 2022</w:t>
                </w:r>
                <w:bookmarkEnd w:id="1"/>
              </w:p>
              <w:p w14:paraId="1BBFCF20" w14:textId="2F184764" w:rsidR="00512DFB" w:rsidRPr="00C93882" w:rsidRDefault="00000000"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3"/>
          <w:headerReference w:type="default" r:id="rId34"/>
          <w:footerReference w:type="even" r:id="rId35"/>
          <w:footerReference w:type="default" r:id="rId36"/>
          <w:headerReference w:type="first" r:id="rId37"/>
          <w:footerReference w:type="first" r:id="rId38"/>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CBDE1E1"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9">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2" w:name="_CreativeCommonsMarker"/>
            <w:bookmarkEnd w:id="2"/>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0">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1"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2"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3"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4"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5"/>
          <w:footerReference w:type="even" r:id="rId46"/>
          <w:footerReference w:type="default" r:id="rId47"/>
          <w:headerReference w:type="first" r:id="rId48"/>
          <w:footerReference w:type="first" r:id="rId49"/>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3" w:name="_Toc78560449"/>
      <w:bookmarkStart w:id="4" w:name="_Toc85793395"/>
      <w:r w:rsidRPr="00C93882">
        <w:lastRenderedPageBreak/>
        <w:t>Preface</w:t>
      </w:r>
      <w:bookmarkEnd w:id="3"/>
      <w:bookmarkEnd w:id="4"/>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5" w:name="_Toc78560450" w:displacedByCustomXml="next"/>
    <w:bookmarkStart w:id="6" w:name="_Toc85793396" w:displacedByCustomXml="next"/>
    <w:sdt>
      <w:sdtPr>
        <w:rPr>
          <w:rFonts w:ascii="Times New Roman" w:hAnsi="Times New Roman"/>
          <w:b w:val="0"/>
          <w:bCs w:val="0"/>
          <w:color w:val="auto"/>
          <w:kern w:val="0"/>
          <w:sz w:val="24"/>
          <w:szCs w:val="24"/>
        </w:rPr>
        <w:id w:val="-418873995"/>
        <w:docPartObj>
          <w:docPartGallery w:val="Table of Contents"/>
          <w:docPartUnique/>
        </w:docPartObj>
      </w:sdt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6"/>
          <w:bookmarkEnd w:id="5"/>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4E7DDC">
          <w:pPr>
            <w:pStyle w:val="TOC1"/>
            <w:rPr>
              <w:rFonts w:asciiTheme="minorHAnsi" w:eastAsiaTheme="minorEastAsia" w:hAnsiTheme="minorHAnsi" w:cstheme="minorBidi"/>
              <w:b w:val="0"/>
              <w:color w:val="auto"/>
              <w:sz w:val="22"/>
              <w:szCs w:val="22"/>
              <w:lang w:eastAsia="en-AU"/>
            </w:rPr>
          </w:pPr>
          <w:hyperlink w:anchor="_Toc85793396" w:history="1">
            <w:r w:rsidRPr="00BA14B0">
              <w:rPr>
                <w:rStyle w:val="Hyperlink"/>
                <w:rFonts w:asciiTheme="majorHAnsi" w:hAnsiTheme="majorHAnsi" w:cstheme="majorHAnsi"/>
              </w:rPr>
              <w:t>Contents</w:t>
            </w:r>
            <w:r>
              <w:rPr>
                <w:webHidden/>
              </w:rPr>
              <w:tab/>
            </w:r>
            <w:r>
              <w:rPr>
                <w:webHidden/>
              </w:rPr>
              <w:fldChar w:fldCharType="begin"/>
            </w:r>
            <w:r>
              <w:rPr>
                <w:webHidden/>
              </w:rPr>
              <w:instrText xml:space="preserve"> PAGEREF _Toc85793396 \h </w:instrText>
            </w:r>
            <w:r>
              <w:rPr>
                <w:webHidden/>
              </w:rPr>
            </w:r>
            <w:r>
              <w:rPr>
                <w:webHidden/>
              </w:rPr>
              <w:fldChar w:fldCharType="separate"/>
            </w:r>
            <w:r w:rsidR="00005475">
              <w:rPr>
                <w:webHidden/>
              </w:rPr>
              <w:t>2</w:t>
            </w:r>
            <w:r>
              <w:rPr>
                <w:webHidden/>
              </w:rPr>
              <w:fldChar w:fldCharType="end"/>
            </w:r>
          </w:hyperlink>
        </w:p>
        <w:p w14:paraId="0A8BB9D0" w14:textId="277CA01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Pr="00BA14B0">
              <w:rPr>
                <w:rStyle w:val="Hyperlink"/>
              </w:rPr>
              <w:t>Section 1</w:t>
            </w:r>
            <w:r>
              <w:rPr>
                <w:rFonts w:asciiTheme="minorHAnsi" w:eastAsiaTheme="minorEastAsia" w:hAnsiTheme="minorHAnsi" w:cstheme="minorBid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_Toc85793397 \h </w:instrText>
            </w:r>
            <w:r>
              <w:rPr>
                <w:webHidden/>
              </w:rPr>
            </w:r>
            <w:r>
              <w:rPr>
                <w:webHidden/>
              </w:rPr>
              <w:fldChar w:fldCharType="separate"/>
            </w:r>
            <w:r w:rsidR="00005475">
              <w:rPr>
                <w:webHidden/>
              </w:rPr>
              <w:t>7</w:t>
            </w:r>
            <w:r>
              <w:rPr>
                <w:webHidden/>
              </w:rPr>
              <w:fldChar w:fldCharType="end"/>
            </w:r>
          </w:hyperlink>
        </w:p>
        <w:p w14:paraId="2D642007" w14:textId="7A36240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8" w:history="1">
            <w:r w:rsidRPr="00BA14B0">
              <w:rPr>
                <w:rStyle w:val="Hyperlink"/>
              </w:rPr>
              <w:t>1.1</w:t>
            </w:r>
            <w:r>
              <w:rPr>
                <w:rFonts w:asciiTheme="minorHAnsi" w:eastAsiaTheme="minorEastAsia" w:hAnsiTheme="minorHAnsi" w:cstheme="minorBidi"/>
                <w:b w:val="0"/>
                <w:sz w:val="22"/>
                <w:szCs w:val="22"/>
                <w:lang w:eastAsia="en-AU"/>
              </w:rPr>
              <w:tab/>
            </w:r>
            <w:r w:rsidRPr="00BA14B0">
              <w:rPr>
                <w:rStyle w:val="Hyperlink"/>
              </w:rPr>
              <w:t>The naming rules</w:t>
            </w:r>
            <w:r>
              <w:rPr>
                <w:webHidden/>
              </w:rPr>
              <w:tab/>
            </w:r>
            <w:r>
              <w:rPr>
                <w:webHidden/>
              </w:rPr>
              <w:fldChar w:fldCharType="begin"/>
            </w:r>
            <w:r>
              <w:rPr>
                <w:webHidden/>
              </w:rPr>
              <w:instrText xml:space="preserve"> PAGEREF _Toc85793398 \h </w:instrText>
            </w:r>
            <w:r>
              <w:rPr>
                <w:webHidden/>
              </w:rPr>
            </w:r>
            <w:r>
              <w:rPr>
                <w:webHidden/>
              </w:rPr>
              <w:fldChar w:fldCharType="separate"/>
            </w:r>
            <w:r w:rsidR="00005475">
              <w:rPr>
                <w:webHidden/>
              </w:rPr>
              <w:t>7</w:t>
            </w:r>
            <w:r>
              <w:rPr>
                <w:webHidden/>
              </w:rPr>
              <w:fldChar w:fldCharType="end"/>
            </w:r>
          </w:hyperlink>
        </w:p>
        <w:p w14:paraId="752D809C" w14:textId="3A3BF8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9" w:history="1">
            <w:r w:rsidRPr="00BA14B0">
              <w:rPr>
                <w:rStyle w:val="Hyperlink"/>
              </w:rPr>
              <w:t>1.2</w:t>
            </w:r>
            <w:r>
              <w:rPr>
                <w:rFonts w:asciiTheme="minorHAnsi" w:eastAsiaTheme="minorEastAsia" w:hAnsiTheme="minorHAnsi" w:cstheme="minorBidi"/>
                <w:b w:val="0"/>
                <w:sz w:val="22"/>
                <w:szCs w:val="22"/>
                <w:lang w:eastAsia="en-AU"/>
              </w:rPr>
              <w:tab/>
            </w:r>
            <w:r w:rsidRPr="00BA14B0">
              <w:rPr>
                <w:rStyle w:val="Hyperlink"/>
              </w:rPr>
              <w:t>Legislation that applies</w:t>
            </w:r>
            <w:r>
              <w:rPr>
                <w:webHidden/>
              </w:rPr>
              <w:tab/>
            </w:r>
            <w:r>
              <w:rPr>
                <w:webHidden/>
              </w:rPr>
              <w:fldChar w:fldCharType="begin"/>
            </w:r>
            <w:r>
              <w:rPr>
                <w:webHidden/>
              </w:rPr>
              <w:instrText xml:space="preserve"> PAGEREF _Toc85793399 \h </w:instrText>
            </w:r>
            <w:r>
              <w:rPr>
                <w:webHidden/>
              </w:rPr>
            </w:r>
            <w:r>
              <w:rPr>
                <w:webHidden/>
              </w:rPr>
              <w:fldChar w:fldCharType="separate"/>
            </w:r>
            <w:r w:rsidR="00005475">
              <w:rPr>
                <w:webHidden/>
              </w:rPr>
              <w:t>8</w:t>
            </w:r>
            <w:r>
              <w:rPr>
                <w:webHidden/>
              </w:rPr>
              <w:fldChar w:fldCharType="end"/>
            </w:r>
          </w:hyperlink>
        </w:p>
        <w:p w14:paraId="6DABD93B" w14:textId="00A6172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0" w:history="1">
            <w:r w:rsidRPr="00BA14B0">
              <w:rPr>
                <w:rStyle w:val="Hyperlink"/>
              </w:rPr>
              <w:t>1.3</w:t>
            </w:r>
            <w:r>
              <w:rPr>
                <w:rFonts w:asciiTheme="minorHAnsi" w:eastAsiaTheme="minorEastAsia" w:hAnsiTheme="minorHAnsi" w:cstheme="minorBidi"/>
                <w:b w:val="0"/>
                <w:sz w:val="22"/>
                <w:szCs w:val="22"/>
                <w:lang w:eastAsia="en-AU"/>
              </w:rPr>
              <w:tab/>
            </w:r>
            <w:r w:rsidRPr="00BA14B0">
              <w:rPr>
                <w:rStyle w:val="Hyperlink"/>
              </w:rPr>
              <w:t>Why there is a need for naming rules</w:t>
            </w:r>
            <w:r>
              <w:rPr>
                <w:webHidden/>
              </w:rPr>
              <w:tab/>
            </w:r>
            <w:r>
              <w:rPr>
                <w:webHidden/>
              </w:rPr>
              <w:fldChar w:fldCharType="begin"/>
            </w:r>
            <w:r>
              <w:rPr>
                <w:webHidden/>
              </w:rPr>
              <w:instrText xml:space="preserve"> PAGEREF _Toc85793400 \h </w:instrText>
            </w:r>
            <w:r>
              <w:rPr>
                <w:webHidden/>
              </w:rPr>
            </w:r>
            <w:r>
              <w:rPr>
                <w:webHidden/>
              </w:rPr>
              <w:fldChar w:fldCharType="separate"/>
            </w:r>
            <w:r w:rsidR="00005475">
              <w:rPr>
                <w:webHidden/>
              </w:rPr>
              <w:t>9</w:t>
            </w:r>
            <w:r>
              <w:rPr>
                <w:webHidden/>
              </w:rPr>
              <w:fldChar w:fldCharType="end"/>
            </w:r>
          </w:hyperlink>
        </w:p>
        <w:p w14:paraId="74B9904F" w14:textId="1B8FBF0A" w:rsidR="004E7DDC" w:rsidRDefault="004E7DDC">
          <w:pPr>
            <w:pStyle w:val="TOC3"/>
            <w:tabs>
              <w:tab w:val="left" w:pos="1000"/>
            </w:tabs>
            <w:rPr>
              <w:rFonts w:asciiTheme="minorHAnsi" w:hAnsiTheme="minorHAnsi"/>
              <w:b w:val="0"/>
              <w:color w:val="auto"/>
              <w:sz w:val="22"/>
              <w:szCs w:val="22"/>
              <w:lang w:eastAsia="en-AU"/>
            </w:rPr>
          </w:pPr>
          <w:hyperlink w:anchor="_Toc85793401" w:history="1">
            <w:r w:rsidRPr="00BA14B0">
              <w:rPr>
                <w:rStyle w:val="Hyperlink"/>
              </w:rPr>
              <w:t>1.3.1</w:t>
            </w:r>
            <w:r>
              <w:rPr>
                <w:rFonts w:asciiTheme="minorHAnsi" w:hAnsiTheme="minorHAnsi"/>
                <w:b w:val="0"/>
                <w:color w:val="auto"/>
                <w:sz w:val="22"/>
                <w:szCs w:val="22"/>
                <w:lang w:eastAsia="en-AU"/>
              </w:rPr>
              <w:tab/>
            </w:r>
            <w:r w:rsidRPr="00BA14B0">
              <w:rPr>
                <w:rStyle w:val="Hyperlink"/>
              </w:rPr>
              <w:t>United Nations Group of Experts on Geographic Names</w:t>
            </w:r>
            <w:r>
              <w:rPr>
                <w:webHidden/>
              </w:rPr>
              <w:tab/>
            </w:r>
            <w:r>
              <w:rPr>
                <w:webHidden/>
              </w:rPr>
              <w:fldChar w:fldCharType="begin"/>
            </w:r>
            <w:r>
              <w:rPr>
                <w:webHidden/>
              </w:rPr>
              <w:instrText xml:space="preserve"> PAGEREF _Toc85793401 \h </w:instrText>
            </w:r>
            <w:r>
              <w:rPr>
                <w:webHidden/>
              </w:rPr>
            </w:r>
            <w:r>
              <w:rPr>
                <w:webHidden/>
              </w:rPr>
              <w:fldChar w:fldCharType="separate"/>
            </w:r>
            <w:r w:rsidR="00005475">
              <w:rPr>
                <w:webHidden/>
              </w:rPr>
              <w:t>9</w:t>
            </w:r>
            <w:r>
              <w:rPr>
                <w:webHidden/>
              </w:rPr>
              <w:fldChar w:fldCharType="end"/>
            </w:r>
          </w:hyperlink>
        </w:p>
        <w:p w14:paraId="0DE22BDA" w14:textId="48876D72" w:rsidR="004E7DDC" w:rsidRDefault="004E7DDC">
          <w:pPr>
            <w:pStyle w:val="TOC3"/>
            <w:tabs>
              <w:tab w:val="left" w:pos="1000"/>
            </w:tabs>
            <w:rPr>
              <w:rFonts w:asciiTheme="minorHAnsi" w:hAnsiTheme="minorHAnsi"/>
              <w:b w:val="0"/>
              <w:color w:val="auto"/>
              <w:sz w:val="22"/>
              <w:szCs w:val="22"/>
              <w:lang w:eastAsia="en-AU"/>
            </w:rPr>
          </w:pPr>
          <w:hyperlink w:anchor="_Toc85793402" w:history="1">
            <w:r w:rsidRPr="00BA14B0">
              <w:rPr>
                <w:rStyle w:val="Hyperlink"/>
              </w:rPr>
              <w:t>1.3.2</w:t>
            </w:r>
            <w:r>
              <w:rPr>
                <w:rFonts w:asciiTheme="minorHAnsi" w:hAnsiTheme="minorHAnsi"/>
                <w:b w:val="0"/>
                <w:color w:val="auto"/>
                <w:sz w:val="22"/>
                <w:szCs w:val="22"/>
                <w:lang w:eastAsia="en-AU"/>
              </w:rPr>
              <w:tab/>
            </w:r>
            <w:r w:rsidRPr="00BA14B0">
              <w:rPr>
                <w:rStyle w:val="Hyperlink"/>
              </w:rPr>
              <w:t>United Nations Sustainable Development Goals</w:t>
            </w:r>
            <w:r>
              <w:rPr>
                <w:webHidden/>
              </w:rPr>
              <w:tab/>
            </w:r>
            <w:r>
              <w:rPr>
                <w:webHidden/>
              </w:rPr>
              <w:fldChar w:fldCharType="begin"/>
            </w:r>
            <w:r>
              <w:rPr>
                <w:webHidden/>
              </w:rPr>
              <w:instrText xml:space="preserve"> PAGEREF _Toc85793402 \h </w:instrText>
            </w:r>
            <w:r>
              <w:rPr>
                <w:webHidden/>
              </w:rPr>
            </w:r>
            <w:r>
              <w:rPr>
                <w:webHidden/>
              </w:rPr>
              <w:fldChar w:fldCharType="separate"/>
            </w:r>
            <w:r w:rsidR="00005475">
              <w:rPr>
                <w:webHidden/>
              </w:rPr>
              <w:t>10</w:t>
            </w:r>
            <w:r>
              <w:rPr>
                <w:webHidden/>
              </w:rPr>
              <w:fldChar w:fldCharType="end"/>
            </w:r>
          </w:hyperlink>
        </w:p>
        <w:p w14:paraId="38B8F521" w14:textId="4C4B11B5" w:rsidR="004E7DDC" w:rsidRDefault="004E7DDC">
          <w:pPr>
            <w:pStyle w:val="TOC3"/>
            <w:tabs>
              <w:tab w:val="left" w:pos="1000"/>
            </w:tabs>
            <w:rPr>
              <w:rFonts w:asciiTheme="minorHAnsi" w:hAnsiTheme="minorHAnsi"/>
              <w:b w:val="0"/>
              <w:color w:val="auto"/>
              <w:sz w:val="22"/>
              <w:szCs w:val="22"/>
              <w:lang w:eastAsia="en-AU"/>
            </w:rPr>
          </w:pPr>
          <w:hyperlink w:anchor="_Toc85793403" w:history="1">
            <w:r w:rsidRPr="00BA14B0">
              <w:rPr>
                <w:rStyle w:val="Hyperlink"/>
              </w:rPr>
              <w:t>1.3.3</w:t>
            </w:r>
            <w:r>
              <w:rPr>
                <w:rFonts w:asciiTheme="minorHAnsi" w:hAnsiTheme="minorHAnsi"/>
                <w:b w:val="0"/>
                <w:color w:val="auto"/>
                <w:sz w:val="22"/>
                <w:szCs w:val="22"/>
                <w:lang w:eastAsia="en-AU"/>
              </w:rPr>
              <w:tab/>
            </w:r>
            <w:r w:rsidRPr="00BA14B0">
              <w:rPr>
                <w:rStyle w:val="Hyperlink"/>
              </w:rPr>
              <w:t>Victorian Aboriginal Affairs Framework</w:t>
            </w:r>
            <w:r>
              <w:rPr>
                <w:webHidden/>
              </w:rPr>
              <w:tab/>
            </w:r>
            <w:r>
              <w:rPr>
                <w:webHidden/>
              </w:rPr>
              <w:fldChar w:fldCharType="begin"/>
            </w:r>
            <w:r>
              <w:rPr>
                <w:webHidden/>
              </w:rPr>
              <w:instrText xml:space="preserve"> PAGEREF _Toc85793403 \h </w:instrText>
            </w:r>
            <w:r>
              <w:rPr>
                <w:webHidden/>
              </w:rPr>
            </w:r>
            <w:r>
              <w:rPr>
                <w:webHidden/>
              </w:rPr>
              <w:fldChar w:fldCharType="separate"/>
            </w:r>
            <w:r w:rsidR="00005475">
              <w:rPr>
                <w:webHidden/>
              </w:rPr>
              <w:t>10</w:t>
            </w:r>
            <w:r>
              <w:rPr>
                <w:webHidden/>
              </w:rPr>
              <w:fldChar w:fldCharType="end"/>
            </w:r>
          </w:hyperlink>
        </w:p>
        <w:p w14:paraId="2AA0CFE7" w14:textId="6E22B5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4" w:history="1">
            <w:r w:rsidRPr="00BA14B0">
              <w:rPr>
                <w:rStyle w:val="Hyperlink"/>
              </w:rPr>
              <w:t>1.4</w:t>
            </w:r>
            <w:r>
              <w:rPr>
                <w:rFonts w:asciiTheme="minorHAnsi" w:eastAsiaTheme="minorEastAsia" w:hAnsiTheme="minorHAnsi" w:cstheme="minorBidi"/>
                <w:b w:val="0"/>
                <w:sz w:val="22"/>
                <w:szCs w:val="22"/>
                <w:lang w:eastAsia="en-AU"/>
              </w:rPr>
              <w:tab/>
            </w:r>
            <w:r w:rsidRPr="00BA14B0">
              <w:rPr>
                <w:rStyle w:val="Hyperlink"/>
              </w:rPr>
              <w:t>What can be named using the naming rules?</w:t>
            </w:r>
            <w:r>
              <w:rPr>
                <w:webHidden/>
              </w:rPr>
              <w:tab/>
            </w:r>
            <w:r>
              <w:rPr>
                <w:webHidden/>
              </w:rPr>
              <w:fldChar w:fldCharType="begin"/>
            </w:r>
            <w:r>
              <w:rPr>
                <w:webHidden/>
              </w:rPr>
              <w:instrText xml:space="preserve"> PAGEREF _Toc85793404 \h </w:instrText>
            </w:r>
            <w:r>
              <w:rPr>
                <w:webHidden/>
              </w:rPr>
            </w:r>
            <w:r>
              <w:rPr>
                <w:webHidden/>
              </w:rPr>
              <w:fldChar w:fldCharType="separate"/>
            </w:r>
            <w:r w:rsidR="00005475">
              <w:rPr>
                <w:webHidden/>
              </w:rPr>
              <w:t>10</w:t>
            </w:r>
            <w:r>
              <w:rPr>
                <w:webHidden/>
              </w:rPr>
              <w:fldChar w:fldCharType="end"/>
            </w:r>
          </w:hyperlink>
        </w:p>
        <w:p w14:paraId="76548D62" w14:textId="1ECA8D3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5" w:history="1">
            <w:r w:rsidRPr="00BA14B0">
              <w:rPr>
                <w:rStyle w:val="Hyperlink"/>
              </w:rPr>
              <w:t>1.5</w:t>
            </w:r>
            <w:r>
              <w:rPr>
                <w:rFonts w:asciiTheme="minorHAnsi" w:eastAsiaTheme="minorEastAsia" w:hAnsiTheme="minorHAnsi" w:cstheme="minorBidi"/>
                <w:b w:val="0"/>
                <w:sz w:val="22"/>
                <w:szCs w:val="22"/>
                <w:lang w:eastAsia="en-AU"/>
              </w:rPr>
              <w:tab/>
            </w:r>
            <w:r w:rsidRPr="00BA14B0">
              <w:rPr>
                <w:rStyle w:val="Hyperlink"/>
              </w:rPr>
              <w:t>Who can name roads, features and localities in Victoria and who oversees the process?</w:t>
            </w:r>
            <w:r>
              <w:rPr>
                <w:webHidden/>
              </w:rPr>
              <w:tab/>
            </w:r>
            <w:r>
              <w:rPr>
                <w:webHidden/>
              </w:rPr>
              <w:fldChar w:fldCharType="begin"/>
            </w:r>
            <w:r>
              <w:rPr>
                <w:webHidden/>
              </w:rPr>
              <w:instrText xml:space="preserve"> PAGEREF _Toc85793405 \h </w:instrText>
            </w:r>
            <w:r>
              <w:rPr>
                <w:webHidden/>
              </w:rPr>
            </w:r>
            <w:r>
              <w:rPr>
                <w:webHidden/>
              </w:rPr>
              <w:fldChar w:fldCharType="separate"/>
            </w:r>
            <w:r w:rsidR="00005475">
              <w:rPr>
                <w:webHidden/>
              </w:rPr>
              <w:t>11</w:t>
            </w:r>
            <w:r>
              <w:rPr>
                <w:webHidden/>
              </w:rPr>
              <w:fldChar w:fldCharType="end"/>
            </w:r>
          </w:hyperlink>
        </w:p>
        <w:p w14:paraId="24C0D8D9" w14:textId="377FB548" w:rsidR="004E7DDC" w:rsidRDefault="004E7DDC">
          <w:pPr>
            <w:pStyle w:val="TOC3"/>
            <w:tabs>
              <w:tab w:val="left" w:pos="1000"/>
            </w:tabs>
            <w:rPr>
              <w:rFonts w:asciiTheme="minorHAnsi" w:hAnsiTheme="minorHAnsi"/>
              <w:b w:val="0"/>
              <w:color w:val="auto"/>
              <w:sz w:val="22"/>
              <w:szCs w:val="22"/>
              <w:lang w:eastAsia="en-AU"/>
            </w:rPr>
          </w:pPr>
          <w:hyperlink w:anchor="_Toc85793406" w:history="1">
            <w:r w:rsidRPr="00BA14B0">
              <w:rPr>
                <w:rStyle w:val="Hyperlink"/>
              </w:rPr>
              <w:t>1.5.1</w:t>
            </w:r>
            <w:r>
              <w:rPr>
                <w:rFonts w:asciiTheme="minorHAnsi" w:hAnsiTheme="minorHAnsi"/>
                <w:b w:val="0"/>
                <w:color w:val="auto"/>
                <w:sz w:val="22"/>
                <w:szCs w:val="22"/>
                <w:lang w:eastAsia="en-AU"/>
              </w:rPr>
              <w:tab/>
            </w:r>
            <w:r w:rsidRPr="00BA14B0">
              <w:rPr>
                <w:rStyle w:val="Hyperlink"/>
              </w:rPr>
              <w:t>Members of the public and other stakeholders</w:t>
            </w:r>
            <w:r>
              <w:rPr>
                <w:webHidden/>
              </w:rPr>
              <w:tab/>
            </w:r>
            <w:r>
              <w:rPr>
                <w:webHidden/>
              </w:rPr>
              <w:fldChar w:fldCharType="begin"/>
            </w:r>
            <w:r>
              <w:rPr>
                <w:webHidden/>
              </w:rPr>
              <w:instrText xml:space="preserve"> PAGEREF _Toc85793406 \h </w:instrText>
            </w:r>
            <w:r>
              <w:rPr>
                <w:webHidden/>
              </w:rPr>
            </w:r>
            <w:r>
              <w:rPr>
                <w:webHidden/>
              </w:rPr>
              <w:fldChar w:fldCharType="separate"/>
            </w:r>
            <w:r w:rsidR="00005475">
              <w:rPr>
                <w:webHidden/>
              </w:rPr>
              <w:t>13</w:t>
            </w:r>
            <w:r>
              <w:rPr>
                <w:webHidden/>
              </w:rPr>
              <w:fldChar w:fldCharType="end"/>
            </w:r>
          </w:hyperlink>
        </w:p>
        <w:p w14:paraId="154BB435" w14:textId="070D5E65" w:rsidR="004E7DDC" w:rsidRDefault="004E7DDC">
          <w:pPr>
            <w:pStyle w:val="TOC3"/>
            <w:tabs>
              <w:tab w:val="left" w:pos="1000"/>
            </w:tabs>
            <w:rPr>
              <w:rFonts w:asciiTheme="minorHAnsi" w:hAnsiTheme="minorHAnsi"/>
              <w:b w:val="0"/>
              <w:color w:val="auto"/>
              <w:sz w:val="22"/>
              <w:szCs w:val="22"/>
              <w:lang w:eastAsia="en-AU"/>
            </w:rPr>
          </w:pPr>
          <w:hyperlink w:anchor="_Toc85793407" w:history="1">
            <w:r w:rsidRPr="00BA14B0">
              <w:rPr>
                <w:rStyle w:val="Hyperlink"/>
              </w:rPr>
              <w:t>1.5.2</w:t>
            </w:r>
            <w:r>
              <w:rPr>
                <w:rFonts w:asciiTheme="minorHAnsi" w:hAnsiTheme="minorHAnsi"/>
                <w:b w:val="0"/>
                <w:color w:val="auto"/>
                <w:sz w:val="22"/>
                <w:szCs w:val="22"/>
                <w:lang w:eastAsia="en-AU"/>
              </w:rPr>
              <w:tab/>
            </w:r>
            <w:r w:rsidRPr="00BA14B0">
              <w:rPr>
                <w:rStyle w:val="Hyperlink"/>
              </w:rPr>
              <w:t>Naming authorities</w:t>
            </w:r>
            <w:r>
              <w:rPr>
                <w:webHidden/>
              </w:rPr>
              <w:tab/>
            </w:r>
            <w:r>
              <w:rPr>
                <w:webHidden/>
              </w:rPr>
              <w:fldChar w:fldCharType="begin"/>
            </w:r>
            <w:r>
              <w:rPr>
                <w:webHidden/>
              </w:rPr>
              <w:instrText xml:space="preserve"> PAGEREF _Toc85793407 \h </w:instrText>
            </w:r>
            <w:r>
              <w:rPr>
                <w:webHidden/>
              </w:rPr>
            </w:r>
            <w:r>
              <w:rPr>
                <w:webHidden/>
              </w:rPr>
              <w:fldChar w:fldCharType="separate"/>
            </w:r>
            <w:r w:rsidR="00005475">
              <w:rPr>
                <w:webHidden/>
              </w:rPr>
              <w:t>13</w:t>
            </w:r>
            <w:r>
              <w:rPr>
                <w:webHidden/>
              </w:rPr>
              <w:fldChar w:fldCharType="end"/>
            </w:r>
          </w:hyperlink>
        </w:p>
        <w:p w14:paraId="144D11A6" w14:textId="7F46B011" w:rsidR="004E7DDC" w:rsidRDefault="004E7DDC">
          <w:pPr>
            <w:pStyle w:val="TOC3"/>
            <w:tabs>
              <w:tab w:val="left" w:pos="1000"/>
            </w:tabs>
            <w:rPr>
              <w:rFonts w:asciiTheme="minorHAnsi" w:hAnsiTheme="minorHAnsi"/>
              <w:b w:val="0"/>
              <w:color w:val="auto"/>
              <w:sz w:val="22"/>
              <w:szCs w:val="22"/>
              <w:lang w:eastAsia="en-AU"/>
            </w:rPr>
          </w:pPr>
          <w:hyperlink w:anchor="_Toc85793408" w:history="1">
            <w:r w:rsidRPr="00BA14B0">
              <w:rPr>
                <w:rStyle w:val="Hyperlink"/>
              </w:rPr>
              <w:t>1.5.3</w:t>
            </w:r>
            <w:r>
              <w:rPr>
                <w:rFonts w:asciiTheme="minorHAnsi" w:hAnsiTheme="minorHAnsi"/>
                <w:b w:val="0"/>
                <w:color w:val="auto"/>
                <w:sz w:val="22"/>
                <w:szCs w:val="22"/>
                <w:lang w:eastAsia="en-AU"/>
              </w:rPr>
              <w:tab/>
            </w:r>
            <w:r w:rsidRPr="00BA14B0">
              <w:rPr>
                <w:rStyle w:val="Hyperlink"/>
              </w:rPr>
              <w:t>Minister responsible for the Geographic Places Names Act 1998</w:t>
            </w:r>
            <w:r>
              <w:rPr>
                <w:webHidden/>
              </w:rPr>
              <w:tab/>
            </w:r>
            <w:r>
              <w:rPr>
                <w:webHidden/>
              </w:rPr>
              <w:fldChar w:fldCharType="begin"/>
            </w:r>
            <w:r>
              <w:rPr>
                <w:webHidden/>
              </w:rPr>
              <w:instrText xml:space="preserve"> PAGEREF _Toc85793408 \h </w:instrText>
            </w:r>
            <w:r>
              <w:rPr>
                <w:webHidden/>
              </w:rPr>
            </w:r>
            <w:r>
              <w:rPr>
                <w:webHidden/>
              </w:rPr>
              <w:fldChar w:fldCharType="separate"/>
            </w:r>
            <w:r w:rsidR="00005475">
              <w:rPr>
                <w:webHidden/>
              </w:rPr>
              <w:t>14</w:t>
            </w:r>
            <w:r>
              <w:rPr>
                <w:webHidden/>
              </w:rPr>
              <w:fldChar w:fldCharType="end"/>
            </w:r>
          </w:hyperlink>
        </w:p>
        <w:p w14:paraId="6BAAD037" w14:textId="71967D29" w:rsidR="004E7DDC" w:rsidRDefault="004E7DDC">
          <w:pPr>
            <w:pStyle w:val="TOC3"/>
            <w:tabs>
              <w:tab w:val="left" w:pos="1000"/>
            </w:tabs>
            <w:rPr>
              <w:rFonts w:asciiTheme="minorHAnsi" w:hAnsiTheme="minorHAnsi"/>
              <w:b w:val="0"/>
              <w:color w:val="auto"/>
              <w:sz w:val="22"/>
              <w:szCs w:val="22"/>
              <w:lang w:eastAsia="en-AU"/>
            </w:rPr>
          </w:pPr>
          <w:hyperlink w:anchor="_Toc85793409" w:history="1">
            <w:r w:rsidRPr="00BA14B0">
              <w:rPr>
                <w:rStyle w:val="Hyperlink"/>
              </w:rPr>
              <w:t>1.5.4</w:t>
            </w:r>
            <w:r>
              <w:rPr>
                <w:rFonts w:asciiTheme="minorHAnsi" w:hAnsiTheme="minorHAnsi"/>
                <w:b w:val="0"/>
                <w:color w:val="auto"/>
                <w:sz w:val="22"/>
                <w:szCs w:val="22"/>
                <w:lang w:eastAsia="en-AU"/>
              </w:rPr>
              <w:tab/>
            </w:r>
            <w:r w:rsidRPr="00BA14B0">
              <w:rPr>
                <w:rStyle w:val="Hyperlink"/>
              </w:rPr>
              <w:t>Registrar of Geographic Names</w:t>
            </w:r>
            <w:r>
              <w:rPr>
                <w:webHidden/>
              </w:rPr>
              <w:tab/>
            </w:r>
            <w:r>
              <w:rPr>
                <w:webHidden/>
              </w:rPr>
              <w:fldChar w:fldCharType="begin"/>
            </w:r>
            <w:r>
              <w:rPr>
                <w:webHidden/>
              </w:rPr>
              <w:instrText xml:space="preserve"> PAGEREF _Toc85793409 \h </w:instrText>
            </w:r>
            <w:r>
              <w:rPr>
                <w:webHidden/>
              </w:rPr>
            </w:r>
            <w:r>
              <w:rPr>
                <w:webHidden/>
              </w:rPr>
              <w:fldChar w:fldCharType="separate"/>
            </w:r>
            <w:r w:rsidR="00005475">
              <w:rPr>
                <w:webHidden/>
              </w:rPr>
              <w:t>14</w:t>
            </w:r>
            <w:r>
              <w:rPr>
                <w:webHidden/>
              </w:rPr>
              <w:fldChar w:fldCharType="end"/>
            </w:r>
          </w:hyperlink>
        </w:p>
        <w:p w14:paraId="1302AFB1" w14:textId="7CA70605" w:rsidR="004E7DDC" w:rsidRDefault="004E7DDC">
          <w:pPr>
            <w:pStyle w:val="TOC3"/>
            <w:tabs>
              <w:tab w:val="left" w:pos="1000"/>
            </w:tabs>
            <w:rPr>
              <w:rFonts w:asciiTheme="minorHAnsi" w:hAnsiTheme="minorHAnsi"/>
              <w:b w:val="0"/>
              <w:color w:val="auto"/>
              <w:sz w:val="22"/>
              <w:szCs w:val="22"/>
              <w:lang w:eastAsia="en-AU"/>
            </w:rPr>
          </w:pPr>
          <w:hyperlink w:anchor="_Toc85793410" w:history="1">
            <w:r w:rsidRPr="00BA14B0">
              <w:rPr>
                <w:rStyle w:val="Hyperlink"/>
              </w:rPr>
              <w:t>1.5.5</w:t>
            </w:r>
            <w:r>
              <w:rPr>
                <w:rFonts w:asciiTheme="minorHAnsi" w:hAnsiTheme="minorHAnsi"/>
                <w:b w:val="0"/>
                <w:color w:val="auto"/>
                <w:sz w:val="22"/>
                <w:szCs w:val="22"/>
                <w:lang w:eastAsia="en-AU"/>
              </w:rPr>
              <w:tab/>
            </w:r>
            <w:r w:rsidRPr="00BA14B0">
              <w:rPr>
                <w:rStyle w:val="Hyperlink"/>
              </w:rPr>
              <w:t>Geographic Places Names Advisory Panel and committees</w:t>
            </w:r>
            <w:r>
              <w:rPr>
                <w:webHidden/>
              </w:rPr>
              <w:tab/>
            </w:r>
            <w:r>
              <w:rPr>
                <w:webHidden/>
              </w:rPr>
              <w:fldChar w:fldCharType="begin"/>
            </w:r>
            <w:r>
              <w:rPr>
                <w:webHidden/>
              </w:rPr>
              <w:instrText xml:space="preserve"> PAGEREF _Toc85793410 \h </w:instrText>
            </w:r>
            <w:r>
              <w:rPr>
                <w:webHidden/>
              </w:rPr>
            </w:r>
            <w:r>
              <w:rPr>
                <w:webHidden/>
              </w:rPr>
              <w:fldChar w:fldCharType="separate"/>
            </w:r>
            <w:r w:rsidR="00005475">
              <w:rPr>
                <w:webHidden/>
              </w:rPr>
              <w:t>15</w:t>
            </w:r>
            <w:r>
              <w:rPr>
                <w:webHidden/>
              </w:rPr>
              <w:fldChar w:fldCharType="end"/>
            </w:r>
          </w:hyperlink>
        </w:p>
        <w:p w14:paraId="691AC761" w14:textId="7CB08F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1" w:history="1">
            <w:r w:rsidRPr="00BA14B0">
              <w:rPr>
                <w:rStyle w:val="Hyperlink"/>
              </w:rPr>
              <w:t>1.6</w:t>
            </w:r>
            <w:r>
              <w:rPr>
                <w:rFonts w:asciiTheme="minorHAnsi" w:eastAsiaTheme="minorEastAsia" w:hAnsiTheme="minorHAnsi" w:cstheme="minorBidi"/>
                <w:b w:val="0"/>
                <w:sz w:val="22"/>
                <w:szCs w:val="22"/>
                <w:lang w:eastAsia="en-AU"/>
              </w:rPr>
              <w:tab/>
            </w:r>
            <w:r w:rsidRPr="00BA14B0">
              <w:rPr>
                <w:rStyle w:val="Hyperlink"/>
              </w:rPr>
              <w:t>VICNAMES – the Register of Geographic Names</w:t>
            </w:r>
            <w:r>
              <w:rPr>
                <w:webHidden/>
              </w:rPr>
              <w:tab/>
            </w:r>
            <w:r>
              <w:rPr>
                <w:webHidden/>
              </w:rPr>
              <w:fldChar w:fldCharType="begin"/>
            </w:r>
            <w:r>
              <w:rPr>
                <w:webHidden/>
              </w:rPr>
              <w:instrText xml:space="preserve"> PAGEREF _Toc85793411 \h </w:instrText>
            </w:r>
            <w:r>
              <w:rPr>
                <w:webHidden/>
              </w:rPr>
            </w:r>
            <w:r>
              <w:rPr>
                <w:webHidden/>
              </w:rPr>
              <w:fldChar w:fldCharType="separate"/>
            </w:r>
            <w:r w:rsidR="00005475">
              <w:rPr>
                <w:webHidden/>
              </w:rPr>
              <w:t>15</w:t>
            </w:r>
            <w:r>
              <w:rPr>
                <w:webHidden/>
              </w:rPr>
              <w:fldChar w:fldCharType="end"/>
            </w:r>
          </w:hyperlink>
        </w:p>
        <w:p w14:paraId="435FC947" w14:textId="09D955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2" w:history="1">
            <w:r w:rsidRPr="00BA14B0">
              <w:rPr>
                <w:rStyle w:val="Hyperlink"/>
              </w:rPr>
              <w:t>1.7</w:t>
            </w:r>
            <w:r>
              <w:rPr>
                <w:rFonts w:asciiTheme="minorHAnsi" w:eastAsiaTheme="minorEastAsia" w:hAnsiTheme="minorHAnsi" w:cstheme="minorBidi"/>
                <w:b w:val="0"/>
                <w:sz w:val="22"/>
                <w:szCs w:val="22"/>
                <w:lang w:eastAsia="en-AU"/>
              </w:rPr>
              <w:tab/>
            </w:r>
            <w:r w:rsidRPr="00BA14B0">
              <w:rPr>
                <w:rStyle w:val="Hyperlink"/>
              </w:rPr>
              <w:t>Status of names in VICNAMES</w:t>
            </w:r>
            <w:r>
              <w:rPr>
                <w:webHidden/>
              </w:rPr>
              <w:tab/>
            </w:r>
            <w:r>
              <w:rPr>
                <w:webHidden/>
              </w:rPr>
              <w:fldChar w:fldCharType="begin"/>
            </w:r>
            <w:r>
              <w:rPr>
                <w:webHidden/>
              </w:rPr>
              <w:instrText xml:space="preserve"> PAGEREF _Toc85793412 \h </w:instrText>
            </w:r>
            <w:r>
              <w:rPr>
                <w:webHidden/>
              </w:rPr>
            </w:r>
            <w:r>
              <w:rPr>
                <w:webHidden/>
              </w:rPr>
              <w:fldChar w:fldCharType="separate"/>
            </w:r>
            <w:r w:rsidR="00005475">
              <w:rPr>
                <w:webHidden/>
              </w:rPr>
              <w:t>16</w:t>
            </w:r>
            <w:r>
              <w:rPr>
                <w:webHidden/>
              </w:rPr>
              <w:fldChar w:fldCharType="end"/>
            </w:r>
          </w:hyperlink>
        </w:p>
        <w:p w14:paraId="4CB977FE" w14:textId="398174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3" w:history="1">
            <w:r w:rsidRPr="00BA14B0">
              <w:rPr>
                <w:rStyle w:val="Hyperlink"/>
              </w:rPr>
              <w:t>1.8</w:t>
            </w:r>
            <w:r>
              <w:rPr>
                <w:rFonts w:asciiTheme="minorHAnsi" w:eastAsiaTheme="minorEastAsia" w:hAnsiTheme="minorHAnsi" w:cstheme="minorBidi"/>
                <w:b w:val="0"/>
                <w:sz w:val="22"/>
                <w:szCs w:val="22"/>
                <w:lang w:eastAsia="en-AU"/>
              </w:rPr>
              <w:tab/>
            </w:r>
            <w:r w:rsidRPr="00BA14B0">
              <w:rPr>
                <w:rStyle w:val="Hyperlink"/>
              </w:rPr>
              <w:t>Updating the naming rules</w:t>
            </w:r>
            <w:r>
              <w:rPr>
                <w:webHidden/>
              </w:rPr>
              <w:tab/>
            </w:r>
            <w:r>
              <w:rPr>
                <w:webHidden/>
              </w:rPr>
              <w:fldChar w:fldCharType="begin"/>
            </w:r>
            <w:r>
              <w:rPr>
                <w:webHidden/>
              </w:rPr>
              <w:instrText xml:space="preserve"> PAGEREF _Toc85793413 \h </w:instrText>
            </w:r>
            <w:r>
              <w:rPr>
                <w:webHidden/>
              </w:rPr>
            </w:r>
            <w:r>
              <w:rPr>
                <w:webHidden/>
              </w:rPr>
              <w:fldChar w:fldCharType="separate"/>
            </w:r>
            <w:r w:rsidR="00005475">
              <w:rPr>
                <w:webHidden/>
              </w:rPr>
              <w:t>16</w:t>
            </w:r>
            <w:r>
              <w:rPr>
                <w:webHidden/>
              </w:rPr>
              <w:fldChar w:fldCharType="end"/>
            </w:r>
          </w:hyperlink>
        </w:p>
        <w:p w14:paraId="023D24E4" w14:textId="4C34AD1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4" w:history="1">
            <w:r w:rsidRPr="00BA14B0">
              <w:rPr>
                <w:rStyle w:val="Hyperlink"/>
              </w:rPr>
              <w:t>1.9</w:t>
            </w:r>
            <w:r>
              <w:rPr>
                <w:rFonts w:asciiTheme="minorHAnsi" w:eastAsiaTheme="minorEastAsia" w:hAnsiTheme="minorHAnsi" w:cstheme="minorBidi"/>
                <w:b w:val="0"/>
                <w:sz w:val="22"/>
                <w:szCs w:val="22"/>
                <w:lang w:eastAsia="en-AU"/>
              </w:rPr>
              <w:tab/>
            </w:r>
            <w:r w:rsidRPr="00BA14B0">
              <w:rPr>
                <w:rStyle w:val="Hyperlink"/>
              </w:rPr>
              <w:t>How long is the naming process?</w:t>
            </w:r>
            <w:r>
              <w:rPr>
                <w:webHidden/>
              </w:rPr>
              <w:tab/>
            </w:r>
            <w:r>
              <w:rPr>
                <w:webHidden/>
              </w:rPr>
              <w:fldChar w:fldCharType="begin"/>
            </w:r>
            <w:r>
              <w:rPr>
                <w:webHidden/>
              </w:rPr>
              <w:instrText xml:space="preserve"> PAGEREF _Toc85793414 \h </w:instrText>
            </w:r>
            <w:r>
              <w:rPr>
                <w:webHidden/>
              </w:rPr>
            </w:r>
            <w:r>
              <w:rPr>
                <w:webHidden/>
              </w:rPr>
              <w:fldChar w:fldCharType="separate"/>
            </w:r>
            <w:r w:rsidR="00005475">
              <w:rPr>
                <w:webHidden/>
              </w:rPr>
              <w:t>16</w:t>
            </w:r>
            <w:r>
              <w:rPr>
                <w:webHidden/>
              </w:rPr>
              <w:fldChar w:fldCharType="end"/>
            </w:r>
          </w:hyperlink>
        </w:p>
        <w:p w14:paraId="7EBCFB97" w14:textId="15810CB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Pr="00BA14B0">
              <w:rPr>
                <w:rStyle w:val="Hyperlink"/>
              </w:rPr>
              <w:t xml:space="preserve">Section 2 </w:t>
            </w:r>
            <w:r>
              <w:rPr>
                <w:rFonts w:asciiTheme="minorHAnsi" w:eastAsiaTheme="minorEastAsia" w:hAnsiTheme="minorHAnsi" w:cstheme="minorBidi"/>
                <w:b w:val="0"/>
                <w:color w:val="auto"/>
                <w:sz w:val="22"/>
                <w:szCs w:val="22"/>
                <w:lang w:eastAsia="en-AU"/>
              </w:rPr>
              <w:tab/>
            </w:r>
            <w:r w:rsidRPr="00BA14B0">
              <w:rPr>
                <w:rStyle w:val="Hyperlink"/>
              </w:rPr>
              <w:t>Naming principles</w:t>
            </w:r>
            <w:r>
              <w:rPr>
                <w:webHidden/>
              </w:rPr>
              <w:tab/>
            </w:r>
            <w:r>
              <w:rPr>
                <w:webHidden/>
              </w:rPr>
              <w:fldChar w:fldCharType="begin"/>
            </w:r>
            <w:r>
              <w:rPr>
                <w:webHidden/>
              </w:rPr>
              <w:instrText xml:space="preserve"> PAGEREF _Toc85793415 \h </w:instrText>
            </w:r>
            <w:r>
              <w:rPr>
                <w:webHidden/>
              </w:rPr>
            </w:r>
            <w:r>
              <w:rPr>
                <w:webHidden/>
              </w:rPr>
              <w:fldChar w:fldCharType="separate"/>
            </w:r>
            <w:r w:rsidR="00005475">
              <w:rPr>
                <w:webHidden/>
              </w:rPr>
              <w:t>19</w:t>
            </w:r>
            <w:r>
              <w:rPr>
                <w:webHidden/>
              </w:rPr>
              <w:fldChar w:fldCharType="end"/>
            </w:r>
          </w:hyperlink>
        </w:p>
        <w:p w14:paraId="330CDBFA" w14:textId="1F586C0B" w:rsidR="004E7DDC" w:rsidRDefault="004E7DDC">
          <w:pPr>
            <w:pStyle w:val="TOC2"/>
            <w:rPr>
              <w:rFonts w:asciiTheme="minorHAnsi" w:eastAsiaTheme="minorEastAsia" w:hAnsiTheme="minorHAnsi" w:cstheme="minorBidi"/>
              <w:b w:val="0"/>
              <w:sz w:val="22"/>
              <w:szCs w:val="22"/>
              <w:lang w:eastAsia="en-AU"/>
            </w:rPr>
          </w:pPr>
          <w:hyperlink w:anchor="_Toc85793416" w:history="1">
            <w:r w:rsidRPr="00BA14B0">
              <w:rPr>
                <w:rStyle w:val="Hyperlink"/>
              </w:rPr>
              <w:t>Principle A - Ensuring public safety</w:t>
            </w:r>
            <w:r>
              <w:rPr>
                <w:webHidden/>
              </w:rPr>
              <w:tab/>
            </w:r>
            <w:r>
              <w:rPr>
                <w:webHidden/>
              </w:rPr>
              <w:fldChar w:fldCharType="begin"/>
            </w:r>
            <w:r>
              <w:rPr>
                <w:webHidden/>
              </w:rPr>
              <w:instrText xml:space="preserve"> PAGEREF _Toc85793416 \h </w:instrText>
            </w:r>
            <w:r>
              <w:rPr>
                <w:webHidden/>
              </w:rPr>
            </w:r>
            <w:r>
              <w:rPr>
                <w:webHidden/>
              </w:rPr>
              <w:fldChar w:fldCharType="separate"/>
            </w:r>
            <w:r w:rsidR="00005475">
              <w:rPr>
                <w:webHidden/>
              </w:rPr>
              <w:t>19</w:t>
            </w:r>
            <w:r>
              <w:rPr>
                <w:webHidden/>
              </w:rPr>
              <w:fldChar w:fldCharType="end"/>
            </w:r>
          </w:hyperlink>
        </w:p>
        <w:p w14:paraId="0F5FC3A4" w14:textId="34196EAC" w:rsidR="004E7DDC" w:rsidRDefault="004E7DDC">
          <w:pPr>
            <w:pStyle w:val="TOC3"/>
            <w:rPr>
              <w:rFonts w:asciiTheme="minorHAnsi" w:hAnsiTheme="minorHAnsi"/>
              <w:b w:val="0"/>
              <w:color w:val="auto"/>
              <w:sz w:val="22"/>
              <w:szCs w:val="22"/>
              <w:lang w:eastAsia="en-AU"/>
            </w:rPr>
          </w:pPr>
          <w:hyperlink w:anchor="_Toc85793417" w:history="1">
            <w:r w:rsidRPr="00BA14B0">
              <w:rPr>
                <w:rStyle w:val="Hyperlink"/>
              </w:rPr>
              <w:t>Unregistered names</w:t>
            </w:r>
            <w:r>
              <w:rPr>
                <w:webHidden/>
              </w:rPr>
              <w:tab/>
            </w:r>
            <w:r>
              <w:rPr>
                <w:webHidden/>
              </w:rPr>
              <w:fldChar w:fldCharType="begin"/>
            </w:r>
            <w:r>
              <w:rPr>
                <w:webHidden/>
              </w:rPr>
              <w:instrText xml:space="preserve"> PAGEREF _Toc85793417 \h </w:instrText>
            </w:r>
            <w:r>
              <w:rPr>
                <w:webHidden/>
              </w:rPr>
            </w:r>
            <w:r>
              <w:rPr>
                <w:webHidden/>
              </w:rPr>
              <w:fldChar w:fldCharType="separate"/>
            </w:r>
            <w:r w:rsidR="00005475">
              <w:rPr>
                <w:webHidden/>
              </w:rPr>
              <w:t>19</w:t>
            </w:r>
            <w:r>
              <w:rPr>
                <w:webHidden/>
              </w:rPr>
              <w:fldChar w:fldCharType="end"/>
            </w:r>
          </w:hyperlink>
        </w:p>
        <w:p w14:paraId="67E1186F" w14:textId="109A59E7" w:rsidR="004E7DDC" w:rsidRDefault="004E7DDC">
          <w:pPr>
            <w:pStyle w:val="TOC2"/>
            <w:rPr>
              <w:rFonts w:asciiTheme="minorHAnsi" w:eastAsiaTheme="minorEastAsia" w:hAnsiTheme="minorHAnsi" w:cstheme="minorBidi"/>
              <w:b w:val="0"/>
              <w:sz w:val="22"/>
              <w:szCs w:val="22"/>
              <w:lang w:eastAsia="en-AU"/>
            </w:rPr>
          </w:pPr>
          <w:hyperlink w:anchor="_Toc85793418" w:history="1">
            <w:r w:rsidRPr="00BA14B0">
              <w:rPr>
                <w:rStyle w:val="Hyperlink"/>
              </w:rPr>
              <w:t>Principle B - Recognising the public interest</w:t>
            </w:r>
            <w:r>
              <w:rPr>
                <w:webHidden/>
              </w:rPr>
              <w:tab/>
            </w:r>
            <w:r>
              <w:rPr>
                <w:webHidden/>
              </w:rPr>
              <w:fldChar w:fldCharType="begin"/>
            </w:r>
            <w:r>
              <w:rPr>
                <w:webHidden/>
              </w:rPr>
              <w:instrText xml:space="preserve"> PAGEREF _Toc85793418 \h </w:instrText>
            </w:r>
            <w:r>
              <w:rPr>
                <w:webHidden/>
              </w:rPr>
            </w:r>
            <w:r>
              <w:rPr>
                <w:webHidden/>
              </w:rPr>
              <w:fldChar w:fldCharType="separate"/>
            </w:r>
            <w:r w:rsidR="00005475">
              <w:rPr>
                <w:webHidden/>
              </w:rPr>
              <w:t>19</w:t>
            </w:r>
            <w:r>
              <w:rPr>
                <w:webHidden/>
              </w:rPr>
              <w:fldChar w:fldCharType="end"/>
            </w:r>
          </w:hyperlink>
        </w:p>
        <w:p w14:paraId="41733A75" w14:textId="66C5E86C" w:rsidR="004E7DDC" w:rsidRDefault="004E7DDC">
          <w:pPr>
            <w:pStyle w:val="TOC2"/>
            <w:rPr>
              <w:rFonts w:asciiTheme="minorHAnsi" w:eastAsiaTheme="minorEastAsia" w:hAnsiTheme="minorHAnsi" w:cstheme="minorBidi"/>
              <w:b w:val="0"/>
              <w:sz w:val="22"/>
              <w:szCs w:val="22"/>
              <w:lang w:eastAsia="en-AU"/>
            </w:rPr>
          </w:pPr>
          <w:hyperlink w:anchor="_Toc85793419" w:history="1">
            <w:r w:rsidRPr="00BA14B0">
              <w:rPr>
                <w:rStyle w:val="Hyperlink"/>
              </w:rPr>
              <w:t>Principle C - Linking the name to place</w:t>
            </w:r>
            <w:r>
              <w:rPr>
                <w:webHidden/>
              </w:rPr>
              <w:tab/>
            </w:r>
            <w:r>
              <w:rPr>
                <w:webHidden/>
              </w:rPr>
              <w:fldChar w:fldCharType="begin"/>
            </w:r>
            <w:r>
              <w:rPr>
                <w:webHidden/>
              </w:rPr>
              <w:instrText xml:space="preserve"> PAGEREF _Toc85793419 \h </w:instrText>
            </w:r>
            <w:r>
              <w:rPr>
                <w:webHidden/>
              </w:rPr>
            </w:r>
            <w:r>
              <w:rPr>
                <w:webHidden/>
              </w:rPr>
              <w:fldChar w:fldCharType="separate"/>
            </w:r>
            <w:r w:rsidR="00005475">
              <w:rPr>
                <w:webHidden/>
              </w:rPr>
              <w:t>19</w:t>
            </w:r>
            <w:r>
              <w:rPr>
                <w:webHidden/>
              </w:rPr>
              <w:fldChar w:fldCharType="end"/>
            </w:r>
          </w:hyperlink>
        </w:p>
        <w:p w14:paraId="7C967610" w14:textId="70CCA0FF" w:rsidR="004E7DDC" w:rsidRDefault="004E7DDC">
          <w:pPr>
            <w:pStyle w:val="TOC3"/>
            <w:rPr>
              <w:rFonts w:asciiTheme="minorHAnsi" w:hAnsiTheme="minorHAnsi"/>
              <w:b w:val="0"/>
              <w:color w:val="auto"/>
              <w:sz w:val="22"/>
              <w:szCs w:val="22"/>
              <w:lang w:eastAsia="en-AU"/>
            </w:rPr>
          </w:pPr>
          <w:hyperlink w:anchor="_Toc85793420" w:history="1">
            <w:r w:rsidRPr="00BA14B0">
              <w:rPr>
                <w:rStyle w:val="Hyperlink"/>
              </w:rPr>
              <w:t>Greater than local significance</w:t>
            </w:r>
            <w:r>
              <w:rPr>
                <w:webHidden/>
              </w:rPr>
              <w:tab/>
            </w:r>
            <w:r>
              <w:rPr>
                <w:webHidden/>
              </w:rPr>
              <w:fldChar w:fldCharType="begin"/>
            </w:r>
            <w:r>
              <w:rPr>
                <w:webHidden/>
              </w:rPr>
              <w:instrText xml:space="preserve"> PAGEREF _Toc85793420 \h </w:instrText>
            </w:r>
            <w:r>
              <w:rPr>
                <w:webHidden/>
              </w:rPr>
            </w:r>
            <w:r>
              <w:rPr>
                <w:webHidden/>
              </w:rPr>
              <w:fldChar w:fldCharType="separate"/>
            </w:r>
            <w:r w:rsidR="00005475">
              <w:rPr>
                <w:webHidden/>
              </w:rPr>
              <w:t>20</w:t>
            </w:r>
            <w:r>
              <w:rPr>
                <w:webHidden/>
              </w:rPr>
              <w:fldChar w:fldCharType="end"/>
            </w:r>
          </w:hyperlink>
        </w:p>
        <w:p w14:paraId="333C42AB" w14:textId="3C646B98" w:rsidR="004E7DDC" w:rsidRDefault="004E7DDC">
          <w:pPr>
            <w:pStyle w:val="TOC2"/>
            <w:rPr>
              <w:rFonts w:asciiTheme="minorHAnsi" w:eastAsiaTheme="minorEastAsia" w:hAnsiTheme="minorHAnsi" w:cstheme="minorBidi"/>
              <w:b w:val="0"/>
              <w:sz w:val="22"/>
              <w:szCs w:val="22"/>
              <w:lang w:eastAsia="en-AU"/>
            </w:rPr>
          </w:pPr>
          <w:hyperlink w:anchor="_Toc85793421" w:history="1">
            <w:r w:rsidRPr="00BA14B0">
              <w:rPr>
                <w:rStyle w:val="Hyperlink"/>
              </w:rPr>
              <w:t>Principle D - Ensuring names are not duplicated</w:t>
            </w:r>
            <w:r>
              <w:rPr>
                <w:webHidden/>
              </w:rPr>
              <w:tab/>
            </w:r>
            <w:r>
              <w:rPr>
                <w:webHidden/>
              </w:rPr>
              <w:fldChar w:fldCharType="begin"/>
            </w:r>
            <w:r>
              <w:rPr>
                <w:webHidden/>
              </w:rPr>
              <w:instrText xml:space="preserve"> PAGEREF _Toc85793421 \h </w:instrText>
            </w:r>
            <w:r>
              <w:rPr>
                <w:webHidden/>
              </w:rPr>
            </w:r>
            <w:r>
              <w:rPr>
                <w:webHidden/>
              </w:rPr>
              <w:fldChar w:fldCharType="separate"/>
            </w:r>
            <w:r w:rsidR="00005475">
              <w:rPr>
                <w:webHidden/>
              </w:rPr>
              <w:t>20</w:t>
            </w:r>
            <w:r>
              <w:rPr>
                <w:webHidden/>
              </w:rPr>
              <w:fldChar w:fldCharType="end"/>
            </w:r>
          </w:hyperlink>
        </w:p>
        <w:p w14:paraId="29D66188" w14:textId="4454F75E" w:rsidR="004E7DDC" w:rsidRDefault="004E7DDC">
          <w:pPr>
            <w:pStyle w:val="TOC2"/>
            <w:rPr>
              <w:rFonts w:asciiTheme="minorHAnsi" w:eastAsiaTheme="minorEastAsia" w:hAnsiTheme="minorHAnsi" w:cstheme="minorBidi"/>
              <w:b w:val="0"/>
              <w:sz w:val="22"/>
              <w:szCs w:val="22"/>
              <w:lang w:eastAsia="en-AU"/>
            </w:rPr>
          </w:pPr>
          <w:hyperlink w:anchor="_Toc85793422" w:history="1">
            <w:r w:rsidRPr="00BA14B0">
              <w:rPr>
                <w:rStyle w:val="Hyperlink"/>
              </w:rPr>
              <w:t>Principle E - Recognition and use of Traditional Owner languages</w:t>
            </w:r>
            <w:r>
              <w:rPr>
                <w:webHidden/>
              </w:rPr>
              <w:tab/>
            </w:r>
            <w:r>
              <w:rPr>
                <w:webHidden/>
              </w:rPr>
              <w:fldChar w:fldCharType="begin"/>
            </w:r>
            <w:r>
              <w:rPr>
                <w:webHidden/>
              </w:rPr>
              <w:instrText xml:space="preserve"> PAGEREF _Toc85793422 \h </w:instrText>
            </w:r>
            <w:r>
              <w:rPr>
                <w:webHidden/>
              </w:rPr>
            </w:r>
            <w:r>
              <w:rPr>
                <w:webHidden/>
              </w:rPr>
              <w:fldChar w:fldCharType="separate"/>
            </w:r>
            <w:r w:rsidR="00005475">
              <w:rPr>
                <w:webHidden/>
              </w:rPr>
              <w:t>21</w:t>
            </w:r>
            <w:r>
              <w:rPr>
                <w:webHidden/>
              </w:rPr>
              <w:fldChar w:fldCharType="end"/>
            </w:r>
          </w:hyperlink>
        </w:p>
        <w:p w14:paraId="206855DB" w14:textId="47DDEB7F" w:rsidR="004E7DDC" w:rsidRDefault="004E7DDC">
          <w:pPr>
            <w:pStyle w:val="TOC2"/>
            <w:rPr>
              <w:rFonts w:asciiTheme="minorHAnsi" w:eastAsiaTheme="minorEastAsia" w:hAnsiTheme="minorHAnsi" w:cstheme="minorBidi"/>
              <w:b w:val="0"/>
              <w:sz w:val="22"/>
              <w:szCs w:val="22"/>
              <w:lang w:eastAsia="en-AU"/>
            </w:rPr>
          </w:pPr>
          <w:hyperlink w:anchor="_Toc85793423" w:history="1">
            <w:r w:rsidRPr="00BA14B0">
              <w:rPr>
                <w:rStyle w:val="Hyperlink"/>
              </w:rPr>
              <w:t>Principle F - Names must not discriminate or be offensive</w:t>
            </w:r>
            <w:r>
              <w:rPr>
                <w:webHidden/>
              </w:rPr>
              <w:tab/>
            </w:r>
            <w:r>
              <w:rPr>
                <w:webHidden/>
              </w:rPr>
              <w:fldChar w:fldCharType="begin"/>
            </w:r>
            <w:r>
              <w:rPr>
                <w:webHidden/>
              </w:rPr>
              <w:instrText xml:space="preserve"> PAGEREF _Toc85793423 \h </w:instrText>
            </w:r>
            <w:r>
              <w:rPr>
                <w:webHidden/>
              </w:rPr>
            </w:r>
            <w:r>
              <w:rPr>
                <w:webHidden/>
              </w:rPr>
              <w:fldChar w:fldCharType="separate"/>
            </w:r>
            <w:r w:rsidR="00005475">
              <w:rPr>
                <w:webHidden/>
              </w:rPr>
              <w:t>22</w:t>
            </w:r>
            <w:r>
              <w:rPr>
                <w:webHidden/>
              </w:rPr>
              <w:fldChar w:fldCharType="end"/>
            </w:r>
          </w:hyperlink>
        </w:p>
        <w:p w14:paraId="5DB275EB" w14:textId="61C23F0B" w:rsidR="004E7DDC" w:rsidRDefault="004E7DDC">
          <w:pPr>
            <w:pStyle w:val="TOC2"/>
            <w:rPr>
              <w:rFonts w:asciiTheme="minorHAnsi" w:eastAsiaTheme="minorEastAsia" w:hAnsiTheme="minorHAnsi" w:cstheme="minorBidi"/>
              <w:b w:val="0"/>
              <w:sz w:val="22"/>
              <w:szCs w:val="22"/>
              <w:lang w:eastAsia="en-AU"/>
            </w:rPr>
          </w:pPr>
          <w:hyperlink w:anchor="_Toc85793424" w:history="1">
            <w:r w:rsidRPr="00BA14B0">
              <w:rPr>
                <w:rStyle w:val="Hyperlink"/>
              </w:rPr>
              <w:t>Principle G - Gender equality</w:t>
            </w:r>
            <w:r>
              <w:rPr>
                <w:webHidden/>
              </w:rPr>
              <w:tab/>
            </w:r>
            <w:r>
              <w:rPr>
                <w:webHidden/>
              </w:rPr>
              <w:fldChar w:fldCharType="begin"/>
            </w:r>
            <w:r>
              <w:rPr>
                <w:webHidden/>
              </w:rPr>
              <w:instrText xml:space="preserve"> PAGEREF _Toc85793424 \h </w:instrText>
            </w:r>
            <w:r>
              <w:rPr>
                <w:webHidden/>
              </w:rPr>
            </w:r>
            <w:r>
              <w:rPr>
                <w:webHidden/>
              </w:rPr>
              <w:fldChar w:fldCharType="separate"/>
            </w:r>
            <w:r w:rsidR="00005475">
              <w:rPr>
                <w:webHidden/>
              </w:rPr>
              <w:t>22</w:t>
            </w:r>
            <w:r>
              <w:rPr>
                <w:webHidden/>
              </w:rPr>
              <w:fldChar w:fldCharType="end"/>
            </w:r>
          </w:hyperlink>
        </w:p>
        <w:p w14:paraId="22629D87" w14:textId="69DBCB4F" w:rsidR="004E7DDC" w:rsidRDefault="004E7DDC">
          <w:pPr>
            <w:pStyle w:val="TOC2"/>
            <w:rPr>
              <w:rFonts w:asciiTheme="minorHAnsi" w:eastAsiaTheme="minorEastAsia" w:hAnsiTheme="minorHAnsi" w:cstheme="minorBidi"/>
              <w:b w:val="0"/>
              <w:sz w:val="22"/>
              <w:szCs w:val="22"/>
              <w:lang w:eastAsia="en-AU"/>
            </w:rPr>
          </w:pPr>
          <w:hyperlink w:anchor="_Toc85793425" w:history="1">
            <w:r w:rsidRPr="00BA14B0">
              <w:rPr>
                <w:rStyle w:val="Hyperlink"/>
              </w:rPr>
              <w:t>Principle H - Dual names</w:t>
            </w:r>
            <w:r>
              <w:rPr>
                <w:webHidden/>
              </w:rPr>
              <w:tab/>
            </w:r>
            <w:r>
              <w:rPr>
                <w:webHidden/>
              </w:rPr>
              <w:fldChar w:fldCharType="begin"/>
            </w:r>
            <w:r>
              <w:rPr>
                <w:webHidden/>
              </w:rPr>
              <w:instrText xml:space="preserve"> PAGEREF _Toc85793425 \h </w:instrText>
            </w:r>
            <w:r>
              <w:rPr>
                <w:webHidden/>
              </w:rPr>
            </w:r>
            <w:r>
              <w:rPr>
                <w:webHidden/>
              </w:rPr>
              <w:fldChar w:fldCharType="separate"/>
            </w:r>
            <w:r w:rsidR="00005475">
              <w:rPr>
                <w:webHidden/>
              </w:rPr>
              <w:t>22</w:t>
            </w:r>
            <w:r>
              <w:rPr>
                <w:webHidden/>
              </w:rPr>
              <w:fldChar w:fldCharType="end"/>
            </w:r>
          </w:hyperlink>
        </w:p>
        <w:p w14:paraId="3C41FFC3" w14:textId="73A20CA7" w:rsidR="004E7DDC" w:rsidRDefault="004E7DDC">
          <w:pPr>
            <w:pStyle w:val="TOC2"/>
            <w:rPr>
              <w:rFonts w:asciiTheme="minorHAnsi" w:eastAsiaTheme="minorEastAsia" w:hAnsiTheme="minorHAnsi" w:cstheme="minorBidi"/>
              <w:b w:val="0"/>
              <w:sz w:val="22"/>
              <w:szCs w:val="22"/>
              <w:lang w:eastAsia="en-AU"/>
            </w:rPr>
          </w:pPr>
          <w:hyperlink w:anchor="_Toc85793426" w:history="1">
            <w:r w:rsidRPr="00BA14B0">
              <w:rPr>
                <w:rStyle w:val="Hyperlink"/>
              </w:rPr>
              <w:t>Principle I - Using commemorative names</w:t>
            </w:r>
            <w:r>
              <w:rPr>
                <w:webHidden/>
              </w:rPr>
              <w:tab/>
            </w:r>
            <w:r>
              <w:rPr>
                <w:webHidden/>
              </w:rPr>
              <w:fldChar w:fldCharType="begin"/>
            </w:r>
            <w:r>
              <w:rPr>
                <w:webHidden/>
              </w:rPr>
              <w:instrText xml:space="preserve"> PAGEREF _Toc85793426 \h </w:instrText>
            </w:r>
            <w:r>
              <w:rPr>
                <w:webHidden/>
              </w:rPr>
            </w:r>
            <w:r>
              <w:rPr>
                <w:webHidden/>
              </w:rPr>
              <w:fldChar w:fldCharType="separate"/>
            </w:r>
            <w:r w:rsidR="00005475">
              <w:rPr>
                <w:webHidden/>
              </w:rPr>
              <w:t>23</w:t>
            </w:r>
            <w:r>
              <w:rPr>
                <w:webHidden/>
              </w:rPr>
              <w:fldChar w:fldCharType="end"/>
            </w:r>
          </w:hyperlink>
        </w:p>
        <w:p w14:paraId="4AFDACC3" w14:textId="1E9337E3" w:rsidR="004E7DDC" w:rsidRDefault="004E7DDC">
          <w:pPr>
            <w:pStyle w:val="TOC3"/>
            <w:rPr>
              <w:rFonts w:asciiTheme="minorHAnsi" w:hAnsiTheme="minorHAnsi"/>
              <w:b w:val="0"/>
              <w:color w:val="auto"/>
              <w:sz w:val="22"/>
              <w:szCs w:val="22"/>
              <w:lang w:eastAsia="en-AU"/>
            </w:rPr>
          </w:pPr>
          <w:hyperlink w:anchor="_Toc85793427" w:history="1">
            <w:r w:rsidRPr="00BA14B0">
              <w:rPr>
                <w:rStyle w:val="Hyperlink"/>
              </w:rPr>
              <w:t>Naming after living people</w:t>
            </w:r>
            <w:r>
              <w:rPr>
                <w:webHidden/>
              </w:rPr>
              <w:tab/>
            </w:r>
            <w:r>
              <w:rPr>
                <w:webHidden/>
              </w:rPr>
              <w:fldChar w:fldCharType="begin"/>
            </w:r>
            <w:r>
              <w:rPr>
                <w:webHidden/>
              </w:rPr>
              <w:instrText xml:space="preserve"> PAGEREF _Toc85793427 \h </w:instrText>
            </w:r>
            <w:r>
              <w:rPr>
                <w:webHidden/>
              </w:rPr>
            </w:r>
            <w:r>
              <w:rPr>
                <w:webHidden/>
              </w:rPr>
              <w:fldChar w:fldCharType="separate"/>
            </w:r>
            <w:r w:rsidR="00005475">
              <w:rPr>
                <w:webHidden/>
              </w:rPr>
              <w:t>24</w:t>
            </w:r>
            <w:r>
              <w:rPr>
                <w:webHidden/>
              </w:rPr>
              <w:fldChar w:fldCharType="end"/>
            </w:r>
          </w:hyperlink>
        </w:p>
        <w:p w14:paraId="00D99547" w14:textId="797CB32C" w:rsidR="004E7DDC" w:rsidRDefault="004E7DDC">
          <w:pPr>
            <w:pStyle w:val="TOC2"/>
            <w:rPr>
              <w:rFonts w:asciiTheme="minorHAnsi" w:eastAsiaTheme="minorEastAsia" w:hAnsiTheme="minorHAnsi" w:cstheme="minorBidi"/>
              <w:b w:val="0"/>
              <w:sz w:val="22"/>
              <w:szCs w:val="22"/>
              <w:lang w:eastAsia="en-AU"/>
            </w:rPr>
          </w:pPr>
          <w:hyperlink w:anchor="_Toc85793428" w:history="1">
            <w:r w:rsidRPr="00BA14B0">
              <w:rPr>
                <w:rStyle w:val="Hyperlink"/>
              </w:rPr>
              <w:t>Principle J - Using commercial and business names</w:t>
            </w:r>
            <w:r>
              <w:rPr>
                <w:webHidden/>
              </w:rPr>
              <w:tab/>
            </w:r>
            <w:r>
              <w:rPr>
                <w:webHidden/>
              </w:rPr>
              <w:fldChar w:fldCharType="begin"/>
            </w:r>
            <w:r>
              <w:rPr>
                <w:webHidden/>
              </w:rPr>
              <w:instrText xml:space="preserve"> PAGEREF _Toc85793428 \h </w:instrText>
            </w:r>
            <w:r>
              <w:rPr>
                <w:webHidden/>
              </w:rPr>
            </w:r>
            <w:r>
              <w:rPr>
                <w:webHidden/>
              </w:rPr>
              <w:fldChar w:fldCharType="separate"/>
            </w:r>
            <w:r w:rsidR="00005475">
              <w:rPr>
                <w:webHidden/>
              </w:rPr>
              <w:t>24</w:t>
            </w:r>
            <w:r>
              <w:rPr>
                <w:webHidden/>
              </w:rPr>
              <w:fldChar w:fldCharType="end"/>
            </w:r>
          </w:hyperlink>
        </w:p>
        <w:p w14:paraId="36406F81" w14:textId="01555ED4" w:rsidR="004E7DDC" w:rsidRDefault="004E7DDC">
          <w:pPr>
            <w:pStyle w:val="TOC2"/>
            <w:rPr>
              <w:rFonts w:asciiTheme="minorHAnsi" w:eastAsiaTheme="minorEastAsia" w:hAnsiTheme="minorHAnsi" w:cstheme="minorBidi"/>
              <w:b w:val="0"/>
              <w:sz w:val="22"/>
              <w:szCs w:val="22"/>
              <w:lang w:eastAsia="en-AU"/>
            </w:rPr>
          </w:pPr>
          <w:hyperlink w:anchor="_Toc85793429" w:history="1">
            <w:r w:rsidRPr="00BA14B0">
              <w:rPr>
                <w:rStyle w:val="Hyperlink"/>
              </w:rPr>
              <w:t>Principle K - Language</w:t>
            </w:r>
            <w:r>
              <w:rPr>
                <w:webHidden/>
              </w:rPr>
              <w:tab/>
            </w:r>
            <w:r>
              <w:rPr>
                <w:webHidden/>
              </w:rPr>
              <w:fldChar w:fldCharType="begin"/>
            </w:r>
            <w:r>
              <w:rPr>
                <w:webHidden/>
              </w:rPr>
              <w:instrText xml:space="preserve"> PAGEREF _Toc85793429 \h </w:instrText>
            </w:r>
            <w:r>
              <w:rPr>
                <w:webHidden/>
              </w:rPr>
            </w:r>
            <w:r>
              <w:rPr>
                <w:webHidden/>
              </w:rPr>
              <w:fldChar w:fldCharType="separate"/>
            </w:r>
            <w:r w:rsidR="00005475">
              <w:rPr>
                <w:webHidden/>
              </w:rPr>
              <w:t>25</w:t>
            </w:r>
            <w:r>
              <w:rPr>
                <w:webHidden/>
              </w:rPr>
              <w:fldChar w:fldCharType="end"/>
            </w:r>
          </w:hyperlink>
        </w:p>
        <w:p w14:paraId="61026FDE" w14:textId="7F5BB48A" w:rsidR="004E7DDC" w:rsidRDefault="004E7DDC">
          <w:pPr>
            <w:pStyle w:val="TOC2"/>
            <w:rPr>
              <w:rFonts w:asciiTheme="minorHAnsi" w:eastAsiaTheme="minorEastAsia" w:hAnsiTheme="minorHAnsi" w:cstheme="minorBidi"/>
              <w:b w:val="0"/>
              <w:sz w:val="22"/>
              <w:szCs w:val="22"/>
              <w:lang w:eastAsia="en-AU"/>
            </w:rPr>
          </w:pPr>
          <w:hyperlink w:anchor="_Toc85793430" w:history="1">
            <w:r w:rsidRPr="00BA14B0">
              <w:rPr>
                <w:rStyle w:val="Hyperlink"/>
              </w:rPr>
              <w:t>Principle L - Directional names to be avoided</w:t>
            </w:r>
            <w:r>
              <w:rPr>
                <w:webHidden/>
              </w:rPr>
              <w:tab/>
            </w:r>
            <w:r>
              <w:rPr>
                <w:webHidden/>
              </w:rPr>
              <w:fldChar w:fldCharType="begin"/>
            </w:r>
            <w:r>
              <w:rPr>
                <w:webHidden/>
              </w:rPr>
              <w:instrText xml:space="preserve"> PAGEREF _Toc85793430 \h </w:instrText>
            </w:r>
            <w:r>
              <w:rPr>
                <w:webHidden/>
              </w:rPr>
            </w:r>
            <w:r>
              <w:rPr>
                <w:webHidden/>
              </w:rPr>
              <w:fldChar w:fldCharType="separate"/>
            </w:r>
            <w:r w:rsidR="00005475">
              <w:rPr>
                <w:webHidden/>
              </w:rPr>
              <w:t>26</w:t>
            </w:r>
            <w:r>
              <w:rPr>
                <w:webHidden/>
              </w:rPr>
              <w:fldChar w:fldCharType="end"/>
            </w:r>
          </w:hyperlink>
        </w:p>
        <w:p w14:paraId="358A924F" w14:textId="2EDFBB68" w:rsidR="004E7DDC" w:rsidRDefault="004E7DDC">
          <w:pPr>
            <w:pStyle w:val="TOC2"/>
            <w:rPr>
              <w:rFonts w:asciiTheme="minorHAnsi" w:eastAsiaTheme="minorEastAsia" w:hAnsiTheme="minorHAnsi" w:cstheme="minorBidi"/>
              <w:b w:val="0"/>
              <w:sz w:val="22"/>
              <w:szCs w:val="22"/>
              <w:lang w:eastAsia="en-AU"/>
            </w:rPr>
          </w:pPr>
          <w:hyperlink w:anchor="_Toc85793431" w:history="1">
            <w:r w:rsidRPr="00BA14B0">
              <w:rPr>
                <w:rStyle w:val="Hyperlink"/>
              </w:rPr>
              <w:t>Principle M - Assigning extent to a road, feature or locality</w:t>
            </w:r>
            <w:r>
              <w:rPr>
                <w:webHidden/>
              </w:rPr>
              <w:tab/>
            </w:r>
            <w:r>
              <w:rPr>
                <w:webHidden/>
              </w:rPr>
              <w:fldChar w:fldCharType="begin"/>
            </w:r>
            <w:r>
              <w:rPr>
                <w:webHidden/>
              </w:rPr>
              <w:instrText xml:space="preserve"> PAGEREF _Toc85793431 \h </w:instrText>
            </w:r>
            <w:r>
              <w:rPr>
                <w:webHidden/>
              </w:rPr>
            </w:r>
            <w:r>
              <w:rPr>
                <w:webHidden/>
              </w:rPr>
              <w:fldChar w:fldCharType="separate"/>
            </w:r>
            <w:r w:rsidR="00005475">
              <w:rPr>
                <w:webHidden/>
              </w:rPr>
              <w:t>26</w:t>
            </w:r>
            <w:r>
              <w:rPr>
                <w:webHidden/>
              </w:rPr>
              <w:fldChar w:fldCharType="end"/>
            </w:r>
          </w:hyperlink>
        </w:p>
        <w:p w14:paraId="201BA171" w14:textId="0F3E56B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Pr="00BA14B0">
              <w:rPr>
                <w:rStyle w:val="Hyperlink"/>
              </w:rPr>
              <w:t xml:space="preserve">Section 3 </w:t>
            </w:r>
            <w:r>
              <w:rPr>
                <w:rFonts w:asciiTheme="minorHAnsi" w:eastAsiaTheme="minorEastAsia" w:hAnsiTheme="minorHAnsi" w:cstheme="minorBidi"/>
                <w:b w:val="0"/>
                <w:color w:val="auto"/>
                <w:sz w:val="22"/>
                <w:szCs w:val="22"/>
                <w:lang w:eastAsia="en-AU"/>
              </w:rPr>
              <w:tab/>
            </w:r>
            <w:r w:rsidRPr="00BA14B0">
              <w:rPr>
                <w:rStyle w:val="Hyperlink"/>
              </w:rPr>
              <w:t>Roads</w:t>
            </w:r>
            <w:r>
              <w:rPr>
                <w:webHidden/>
              </w:rPr>
              <w:tab/>
            </w:r>
            <w:r>
              <w:rPr>
                <w:webHidden/>
              </w:rPr>
              <w:fldChar w:fldCharType="begin"/>
            </w:r>
            <w:r>
              <w:rPr>
                <w:webHidden/>
              </w:rPr>
              <w:instrText xml:space="preserve"> PAGEREF _Toc85793432 \h </w:instrText>
            </w:r>
            <w:r>
              <w:rPr>
                <w:webHidden/>
              </w:rPr>
            </w:r>
            <w:r>
              <w:rPr>
                <w:webHidden/>
              </w:rPr>
              <w:fldChar w:fldCharType="separate"/>
            </w:r>
            <w:r w:rsidR="00005475">
              <w:rPr>
                <w:webHidden/>
              </w:rPr>
              <w:t>27</w:t>
            </w:r>
            <w:r>
              <w:rPr>
                <w:webHidden/>
              </w:rPr>
              <w:fldChar w:fldCharType="end"/>
            </w:r>
          </w:hyperlink>
        </w:p>
        <w:p w14:paraId="5F0D1D21" w14:textId="32406A2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3" w:history="1">
            <w:r w:rsidRPr="00BA14B0">
              <w:rPr>
                <w:rStyle w:val="Hyperlink"/>
              </w:rPr>
              <w:t>3.1</w:t>
            </w:r>
            <w:r>
              <w:rPr>
                <w:rFonts w:asciiTheme="minorHAnsi" w:eastAsiaTheme="minorEastAsia" w:hAnsiTheme="minorHAnsi" w:cstheme="minorBidi"/>
                <w:b w:val="0"/>
                <w:sz w:val="22"/>
                <w:szCs w:val="22"/>
                <w:lang w:eastAsia="en-AU"/>
              </w:rPr>
              <w:tab/>
            </w:r>
            <w:r w:rsidRPr="00BA14B0">
              <w:rPr>
                <w:rStyle w:val="Hyperlink"/>
              </w:rPr>
              <w:t>What is a road?</w:t>
            </w:r>
            <w:r>
              <w:rPr>
                <w:webHidden/>
              </w:rPr>
              <w:tab/>
            </w:r>
            <w:r>
              <w:rPr>
                <w:webHidden/>
              </w:rPr>
              <w:fldChar w:fldCharType="begin"/>
            </w:r>
            <w:r>
              <w:rPr>
                <w:webHidden/>
              </w:rPr>
              <w:instrText xml:space="preserve"> PAGEREF _Toc85793433 \h </w:instrText>
            </w:r>
            <w:r>
              <w:rPr>
                <w:webHidden/>
              </w:rPr>
            </w:r>
            <w:r>
              <w:rPr>
                <w:webHidden/>
              </w:rPr>
              <w:fldChar w:fldCharType="separate"/>
            </w:r>
            <w:r w:rsidR="00005475">
              <w:rPr>
                <w:webHidden/>
              </w:rPr>
              <w:t>27</w:t>
            </w:r>
            <w:r>
              <w:rPr>
                <w:webHidden/>
              </w:rPr>
              <w:fldChar w:fldCharType="end"/>
            </w:r>
          </w:hyperlink>
        </w:p>
        <w:p w14:paraId="152353DB" w14:textId="2EC2A22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4" w:history="1">
            <w:r w:rsidRPr="00BA14B0">
              <w:rPr>
                <w:rStyle w:val="Hyperlink"/>
              </w:rPr>
              <w:t>3.2</w:t>
            </w:r>
            <w:r>
              <w:rPr>
                <w:rFonts w:asciiTheme="minorHAnsi" w:eastAsiaTheme="minorEastAsia" w:hAnsiTheme="minorHAnsi" w:cstheme="minorBidi"/>
                <w:b w:val="0"/>
                <w:sz w:val="22"/>
                <w:szCs w:val="22"/>
                <w:lang w:eastAsia="en-AU"/>
              </w:rPr>
              <w:tab/>
            </w:r>
            <w:r w:rsidRPr="00BA14B0">
              <w:rPr>
                <w:rStyle w:val="Hyperlink"/>
              </w:rPr>
              <w:t>Statutory requirements applied to roads</w:t>
            </w:r>
            <w:r>
              <w:rPr>
                <w:webHidden/>
              </w:rPr>
              <w:tab/>
            </w:r>
            <w:r>
              <w:rPr>
                <w:webHidden/>
              </w:rPr>
              <w:fldChar w:fldCharType="begin"/>
            </w:r>
            <w:r>
              <w:rPr>
                <w:webHidden/>
              </w:rPr>
              <w:instrText xml:space="preserve"> PAGEREF _Toc85793434 \h </w:instrText>
            </w:r>
            <w:r>
              <w:rPr>
                <w:webHidden/>
              </w:rPr>
            </w:r>
            <w:r>
              <w:rPr>
                <w:webHidden/>
              </w:rPr>
              <w:fldChar w:fldCharType="separate"/>
            </w:r>
            <w:r w:rsidR="00005475">
              <w:rPr>
                <w:webHidden/>
              </w:rPr>
              <w:t>27</w:t>
            </w:r>
            <w:r>
              <w:rPr>
                <w:webHidden/>
              </w:rPr>
              <w:fldChar w:fldCharType="end"/>
            </w:r>
          </w:hyperlink>
        </w:p>
        <w:p w14:paraId="0754BC5F" w14:textId="73FA0C2F" w:rsidR="004E7DDC" w:rsidRDefault="004E7DDC">
          <w:pPr>
            <w:pStyle w:val="TOC3"/>
            <w:tabs>
              <w:tab w:val="left" w:pos="1000"/>
            </w:tabs>
            <w:rPr>
              <w:rFonts w:asciiTheme="minorHAnsi" w:hAnsiTheme="minorHAnsi"/>
              <w:b w:val="0"/>
              <w:color w:val="auto"/>
              <w:sz w:val="22"/>
              <w:szCs w:val="22"/>
              <w:lang w:eastAsia="en-AU"/>
            </w:rPr>
          </w:pPr>
          <w:hyperlink w:anchor="_Toc85793435" w:history="1">
            <w:r w:rsidRPr="00BA14B0">
              <w:rPr>
                <w:rStyle w:val="Hyperlink"/>
              </w:rPr>
              <w:t>3.2.1</w:t>
            </w:r>
            <w:r>
              <w:rPr>
                <w:rFonts w:asciiTheme="minorHAnsi" w:hAnsiTheme="minorHAnsi"/>
                <w:b w:val="0"/>
                <w:color w:val="auto"/>
                <w:sz w:val="22"/>
                <w:szCs w:val="22"/>
                <w:lang w:eastAsia="en-AU"/>
              </w:rPr>
              <w:tab/>
            </w:r>
            <w:r w:rsidRPr="00BA14B0">
              <w:rPr>
                <w:rStyle w:val="Hyperlink"/>
              </w:rPr>
              <w:t>Rural and urban addressing</w:t>
            </w:r>
            <w:r>
              <w:rPr>
                <w:webHidden/>
              </w:rPr>
              <w:tab/>
            </w:r>
            <w:r>
              <w:rPr>
                <w:webHidden/>
              </w:rPr>
              <w:fldChar w:fldCharType="begin"/>
            </w:r>
            <w:r>
              <w:rPr>
                <w:webHidden/>
              </w:rPr>
              <w:instrText xml:space="preserve"> PAGEREF _Toc85793435 \h </w:instrText>
            </w:r>
            <w:r>
              <w:rPr>
                <w:webHidden/>
              </w:rPr>
            </w:r>
            <w:r>
              <w:rPr>
                <w:webHidden/>
              </w:rPr>
              <w:fldChar w:fldCharType="separate"/>
            </w:r>
            <w:r w:rsidR="00005475">
              <w:rPr>
                <w:webHidden/>
              </w:rPr>
              <w:t>27</w:t>
            </w:r>
            <w:r>
              <w:rPr>
                <w:webHidden/>
              </w:rPr>
              <w:fldChar w:fldCharType="end"/>
            </w:r>
          </w:hyperlink>
        </w:p>
        <w:p w14:paraId="58CB4ABF" w14:textId="0462A721" w:rsidR="004E7DDC" w:rsidRDefault="004E7DDC">
          <w:pPr>
            <w:pStyle w:val="TOC3"/>
            <w:tabs>
              <w:tab w:val="left" w:pos="1000"/>
            </w:tabs>
            <w:rPr>
              <w:rFonts w:asciiTheme="minorHAnsi" w:hAnsiTheme="minorHAnsi"/>
              <w:b w:val="0"/>
              <w:color w:val="auto"/>
              <w:sz w:val="22"/>
              <w:szCs w:val="22"/>
              <w:lang w:eastAsia="en-AU"/>
            </w:rPr>
          </w:pPr>
          <w:hyperlink w:anchor="_Toc85793436" w:history="1">
            <w:r w:rsidRPr="00BA14B0">
              <w:rPr>
                <w:rStyle w:val="Hyperlink"/>
              </w:rPr>
              <w:t>3.2.2</w:t>
            </w:r>
            <w:r>
              <w:rPr>
                <w:rFonts w:asciiTheme="minorHAnsi" w:hAnsiTheme="minorHAnsi"/>
                <w:b w:val="0"/>
                <w:color w:val="auto"/>
                <w:sz w:val="22"/>
                <w:szCs w:val="22"/>
                <w:lang w:eastAsia="en-AU"/>
              </w:rPr>
              <w:tab/>
            </w:r>
            <w:r w:rsidRPr="00BA14B0">
              <w:rPr>
                <w:rStyle w:val="Hyperlink"/>
              </w:rPr>
              <w:t>Extent: road course, start and end points</w:t>
            </w:r>
            <w:r>
              <w:rPr>
                <w:webHidden/>
              </w:rPr>
              <w:tab/>
            </w:r>
            <w:r>
              <w:rPr>
                <w:webHidden/>
              </w:rPr>
              <w:fldChar w:fldCharType="begin"/>
            </w:r>
            <w:r>
              <w:rPr>
                <w:webHidden/>
              </w:rPr>
              <w:instrText xml:space="preserve"> PAGEREF _Toc85793436 \h </w:instrText>
            </w:r>
            <w:r>
              <w:rPr>
                <w:webHidden/>
              </w:rPr>
            </w:r>
            <w:r>
              <w:rPr>
                <w:webHidden/>
              </w:rPr>
              <w:fldChar w:fldCharType="separate"/>
            </w:r>
            <w:r w:rsidR="00005475">
              <w:rPr>
                <w:webHidden/>
              </w:rPr>
              <w:t>27</w:t>
            </w:r>
            <w:r>
              <w:rPr>
                <w:webHidden/>
              </w:rPr>
              <w:fldChar w:fldCharType="end"/>
            </w:r>
          </w:hyperlink>
        </w:p>
        <w:p w14:paraId="09FF711C" w14:textId="2A2CCAD7" w:rsidR="004E7DDC" w:rsidRDefault="004E7DDC">
          <w:pPr>
            <w:pStyle w:val="TOC3"/>
            <w:tabs>
              <w:tab w:val="left" w:pos="1000"/>
            </w:tabs>
            <w:rPr>
              <w:rFonts w:asciiTheme="minorHAnsi" w:hAnsiTheme="minorHAnsi"/>
              <w:b w:val="0"/>
              <w:color w:val="auto"/>
              <w:sz w:val="22"/>
              <w:szCs w:val="22"/>
              <w:lang w:eastAsia="en-AU"/>
            </w:rPr>
          </w:pPr>
          <w:hyperlink w:anchor="_Toc85793437" w:history="1">
            <w:r w:rsidRPr="00BA14B0">
              <w:rPr>
                <w:rStyle w:val="Hyperlink"/>
              </w:rPr>
              <w:t>3.2.3</w:t>
            </w:r>
            <w:r>
              <w:rPr>
                <w:rFonts w:asciiTheme="minorHAnsi" w:hAnsiTheme="minorHAnsi"/>
                <w:b w:val="0"/>
                <w:color w:val="auto"/>
                <w:sz w:val="22"/>
                <w:szCs w:val="22"/>
                <w:lang w:eastAsia="en-AU"/>
              </w:rPr>
              <w:tab/>
            </w:r>
            <w:r w:rsidRPr="00BA14B0">
              <w:rPr>
                <w:rStyle w:val="Hyperlink"/>
              </w:rPr>
              <w:t>Road types</w:t>
            </w:r>
            <w:r>
              <w:rPr>
                <w:webHidden/>
              </w:rPr>
              <w:tab/>
            </w:r>
            <w:r>
              <w:rPr>
                <w:webHidden/>
              </w:rPr>
              <w:fldChar w:fldCharType="begin"/>
            </w:r>
            <w:r>
              <w:rPr>
                <w:webHidden/>
              </w:rPr>
              <w:instrText xml:space="preserve"> PAGEREF _Toc85793437 \h </w:instrText>
            </w:r>
            <w:r>
              <w:rPr>
                <w:webHidden/>
              </w:rPr>
            </w:r>
            <w:r>
              <w:rPr>
                <w:webHidden/>
              </w:rPr>
              <w:fldChar w:fldCharType="separate"/>
            </w:r>
            <w:r w:rsidR="00005475">
              <w:rPr>
                <w:webHidden/>
              </w:rPr>
              <w:t>28</w:t>
            </w:r>
            <w:r>
              <w:rPr>
                <w:webHidden/>
              </w:rPr>
              <w:fldChar w:fldCharType="end"/>
            </w:r>
          </w:hyperlink>
        </w:p>
        <w:p w14:paraId="27A2EBFB" w14:textId="6118985F" w:rsidR="004E7DDC" w:rsidRDefault="004E7DDC">
          <w:pPr>
            <w:pStyle w:val="TOC3"/>
            <w:tabs>
              <w:tab w:val="left" w:pos="1000"/>
            </w:tabs>
            <w:rPr>
              <w:rFonts w:asciiTheme="minorHAnsi" w:hAnsiTheme="minorHAnsi"/>
              <w:b w:val="0"/>
              <w:color w:val="auto"/>
              <w:sz w:val="22"/>
              <w:szCs w:val="22"/>
              <w:lang w:eastAsia="en-AU"/>
            </w:rPr>
          </w:pPr>
          <w:hyperlink w:anchor="_Toc85793438" w:history="1">
            <w:r w:rsidRPr="00BA14B0">
              <w:rPr>
                <w:rStyle w:val="Hyperlink"/>
              </w:rPr>
              <w:t>3.2.4</w:t>
            </w:r>
            <w:r>
              <w:rPr>
                <w:rFonts w:asciiTheme="minorHAnsi" w:hAnsiTheme="minorHAnsi"/>
                <w:b w:val="0"/>
                <w:color w:val="auto"/>
                <w:sz w:val="22"/>
                <w:szCs w:val="22"/>
                <w:lang w:eastAsia="en-AU"/>
              </w:rPr>
              <w:tab/>
            </w:r>
            <w:r w:rsidRPr="00BA14B0">
              <w:rPr>
                <w:rStyle w:val="Hyperlink"/>
              </w:rPr>
              <w:t>Unacceptable road names</w:t>
            </w:r>
            <w:r>
              <w:rPr>
                <w:webHidden/>
              </w:rPr>
              <w:tab/>
            </w:r>
            <w:r>
              <w:rPr>
                <w:webHidden/>
              </w:rPr>
              <w:fldChar w:fldCharType="begin"/>
            </w:r>
            <w:r>
              <w:rPr>
                <w:webHidden/>
              </w:rPr>
              <w:instrText xml:space="preserve"> PAGEREF _Toc85793438 \h </w:instrText>
            </w:r>
            <w:r>
              <w:rPr>
                <w:webHidden/>
              </w:rPr>
            </w:r>
            <w:r>
              <w:rPr>
                <w:webHidden/>
              </w:rPr>
              <w:fldChar w:fldCharType="separate"/>
            </w:r>
            <w:r w:rsidR="00005475">
              <w:rPr>
                <w:webHidden/>
              </w:rPr>
              <w:t>28</w:t>
            </w:r>
            <w:r>
              <w:rPr>
                <w:webHidden/>
              </w:rPr>
              <w:fldChar w:fldCharType="end"/>
            </w:r>
          </w:hyperlink>
        </w:p>
        <w:p w14:paraId="3043C77D" w14:textId="5EC47900" w:rsidR="004E7DDC" w:rsidRDefault="004E7DDC">
          <w:pPr>
            <w:pStyle w:val="TOC3"/>
            <w:tabs>
              <w:tab w:val="left" w:pos="1000"/>
            </w:tabs>
            <w:rPr>
              <w:rFonts w:asciiTheme="minorHAnsi" w:hAnsiTheme="minorHAnsi"/>
              <w:b w:val="0"/>
              <w:color w:val="auto"/>
              <w:sz w:val="22"/>
              <w:szCs w:val="22"/>
              <w:lang w:eastAsia="en-AU"/>
            </w:rPr>
          </w:pPr>
          <w:hyperlink w:anchor="_Toc85793439" w:history="1">
            <w:r w:rsidRPr="00BA14B0">
              <w:rPr>
                <w:rStyle w:val="Hyperlink"/>
              </w:rPr>
              <w:t>3.2.5</w:t>
            </w:r>
            <w:r>
              <w:rPr>
                <w:rFonts w:asciiTheme="minorHAnsi" w:hAnsiTheme="minorHAnsi"/>
                <w:b w:val="0"/>
                <w:color w:val="auto"/>
                <w:sz w:val="22"/>
                <w:szCs w:val="22"/>
                <w:lang w:eastAsia="en-AU"/>
              </w:rPr>
              <w:tab/>
            </w:r>
            <w:r w:rsidRPr="00BA14B0">
              <w:rPr>
                <w:rStyle w:val="Hyperlink"/>
              </w:rPr>
              <w:t>Obstructed or altered roads</w:t>
            </w:r>
            <w:r>
              <w:rPr>
                <w:webHidden/>
              </w:rPr>
              <w:tab/>
            </w:r>
            <w:r>
              <w:rPr>
                <w:webHidden/>
              </w:rPr>
              <w:fldChar w:fldCharType="begin"/>
            </w:r>
            <w:r>
              <w:rPr>
                <w:webHidden/>
              </w:rPr>
              <w:instrText xml:space="preserve"> PAGEREF _Toc85793439 \h </w:instrText>
            </w:r>
            <w:r>
              <w:rPr>
                <w:webHidden/>
              </w:rPr>
            </w:r>
            <w:r>
              <w:rPr>
                <w:webHidden/>
              </w:rPr>
              <w:fldChar w:fldCharType="separate"/>
            </w:r>
            <w:r w:rsidR="00005475">
              <w:rPr>
                <w:webHidden/>
              </w:rPr>
              <w:t>29</w:t>
            </w:r>
            <w:r>
              <w:rPr>
                <w:webHidden/>
              </w:rPr>
              <w:fldChar w:fldCharType="end"/>
            </w:r>
          </w:hyperlink>
        </w:p>
        <w:p w14:paraId="3348CEF1" w14:textId="242ECCE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0" w:history="1">
            <w:r w:rsidRPr="00BA14B0">
              <w:rPr>
                <w:rStyle w:val="Hyperlink"/>
              </w:rPr>
              <w:t>3.3</w:t>
            </w:r>
            <w:r>
              <w:rPr>
                <w:rFonts w:asciiTheme="minorHAnsi" w:eastAsiaTheme="minorEastAsia" w:hAnsiTheme="minorHAnsi" w:cstheme="minorBidi"/>
                <w:b w:val="0"/>
                <w:sz w:val="22"/>
                <w:szCs w:val="22"/>
                <w:lang w:eastAsia="en-AU"/>
              </w:rPr>
              <w:tab/>
            </w:r>
            <w:r w:rsidRPr="00BA14B0">
              <w:rPr>
                <w:rStyle w:val="Hyperlink"/>
              </w:rPr>
              <w:t>Roads that can be named</w:t>
            </w:r>
            <w:r>
              <w:rPr>
                <w:webHidden/>
              </w:rPr>
              <w:tab/>
            </w:r>
            <w:r>
              <w:rPr>
                <w:webHidden/>
              </w:rPr>
              <w:fldChar w:fldCharType="begin"/>
            </w:r>
            <w:r>
              <w:rPr>
                <w:webHidden/>
              </w:rPr>
              <w:instrText xml:space="preserve"> PAGEREF _Toc85793440 \h </w:instrText>
            </w:r>
            <w:r>
              <w:rPr>
                <w:webHidden/>
              </w:rPr>
            </w:r>
            <w:r>
              <w:rPr>
                <w:webHidden/>
              </w:rPr>
              <w:fldChar w:fldCharType="separate"/>
            </w:r>
            <w:r w:rsidR="00005475">
              <w:rPr>
                <w:webHidden/>
              </w:rPr>
              <w:t>29</w:t>
            </w:r>
            <w:r>
              <w:rPr>
                <w:webHidden/>
              </w:rPr>
              <w:fldChar w:fldCharType="end"/>
            </w:r>
          </w:hyperlink>
        </w:p>
        <w:p w14:paraId="0B37C6CD" w14:textId="62324442"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1" w:history="1">
            <w:r w:rsidRPr="00BA14B0">
              <w:rPr>
                <w:rStyle w:val="Hyperlink"/>
              </w:rPr>
              <w:t>3.4</w:t>
            </w:r>
            <w:r>
              <w:rPr>
                <w:rFonts w:asciiTheme="minorHAnsi" w:eastAsiaTheme="minorEastAsia" w:hAnsiTheme="minorHAnsi" w:cstheme="minorBidi"/>
                <w:b w:val="0"/>
                <w:sz w:val="22"/>
                <w:szCs w:val="22"/>
                <w:lang w:eastAsia="en-AU"/>
              </w:rPr>
              <w:tab/>
            </w:r>
            <w:r w:rsidRPr="00BA14B0">
              <w:rPr>
                <w:rStyle w:val="Hyperlink"/>
              </w:rPr>
              <w:t>Who can name roads?</w:t>
            </w:r>
            <w:r>
              <w:rPr>
                <w:webHidden/>
              </w:rPr>
              <w:tab/>
            </w:r>
            <w:r>
              <w:rPr>
                <w:webHidden/>
              </w:rPr>
              <w:fldChar w:fldCharType="begin"/>
            </w:r>
            <w:r>
              <w:rPr>
                <w:webHidden/>
              </w:rPr>
              <w:instrText xml:space="preserve"> PAGEREF _Toc85793441 \h </w:instrText>
            </w:r>
            <w:r>
              <w:rPr>
                <w:webHidden/>
              </w:rPr>
            </w:r>
            <w:r>
              <w:rPr>
                <w:webHidden/>
              </w:rPr>
              <w:fldChar w:fldCharType="separate"/>
            </w:r>
            <w:r w:rsidR="00005475">
              <w:rPr>
                <w:webHidden/>
              </w:rPr>
              <w:t>30</w:t>
            </w:r>
            <w:r>
              <w:rPr>
                <w:webHidden/>
              </w:rPr>
              <w:fldChar w:fldCharType="end"/>
            </w:r>
          </w:hyperlink>
        </w:p>
        <w:p w14:paraId="75D25261" w14:textId="6C2C5C2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2" w:history="1">
            <w:r w:rsidRPr="00BA14B0">
              <w:rPr>
                <w:rStyle w:val="Hyperlink"/>
              </w:rPr>
              <w:t>3.5</w:t>
            </w:r>
            <w:r>
              <w:rPr>
                <w:rFonts w:asciiTheme="minorHAnsi" w:eastAsiaTheme="minorEastAsia" w:hAnsiTheme="minorHAnsi" w:cstheme="minorBidi"/>
                <w:b w:val="0"/>
                <w:sz w:val="22"/>
                <w:szCs w:val="22"/>
                <w:lang w:eastAsia="en-AU"/>
              </w:rPr>
              <w:tab/>
            </w:r>
            <w:r w:rsidRPr="00BA14B0">
              <w:rPr>
                <w:rStyle w:val="Hyperlink"/>
              </w:rPr>
              <w:t>Roads with more than one naming authority</w:t>
            </w:r>
            <w:r>
              <w:rPr>
                <w:webHidden/>
              </w:rPr>
              <w:tab/>
            </w:r>
            <w:r>
              <w:rPr>
                <w:webHidden/>
              </w:rPr>
              <w:fldChar w:fldCharType="begin"/>
            </w:r>
            <w:r>
              <w:rPr>
                <w:webHidden/>
              </w:rPr>
              <w:instrText xml:space="preserve"> PAGEREF _Toc85793442 \h </w:instrText>
            </w:r>
            <w:r>
              <w:rPr>
                <w:webHidden/>
              </w:rPr>
            </w:r>
            <w:r>
              <w:rPr>
                <w:webHidden/>
              </w:rPr>
              <w:fldChar w:fldCharType="separate"/>
            </w:r>
            <w:r w:rsidR="00005475">
              <w:rPr>
                <w:webHidden/>
              </w:rPr>
              <w:t>30</w:t>
            </w:r>
            <w:r>
              <w:rPr>
                <w:webHidden/>
              </w:rPr>
              <w:fldChar w:fldCharType="end"/>
            </w:r>
          </w:hyperlink>
        </w:p>
        <w:p w14:paraId="20AF3E03" w14:textId="20BAC3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3" w:history="1">
            <w:r w:rsidRPr="00BA14B0">
              <w:rPr>
                <w:rStyle w:val="Hyperlink"/>
              </w:rPr>
              <w:t>3.6</w:t>
            </w:r>
            <w:r>
              <w:rPr>
                <w:rFonts w:asciiTheme="minorHAnsi" w:eastAsiaTheme="minorEastAsia" w:hAnsiTheme="minorHAnsi" w:cstheme="minorBidi"/>
                <w:b w:val="0"/>
                <w:sz w:val="22"/>
                <w:szCs w:val="22"/>
                <w:lang w:eastAsia="en-AU"/>
              </w:rPr>
              <w:tab/>
            </w:r>
            <w:r w:rsidRPr="00BA14B0">
              <w:rPr>
                <w:rStyle w:val="Hyperlink"/>
              </w:rPr>
              <w:t>Council coordination of public roads’ naming</w:t>
            </w:r>
            <w:r>
              <w:rPr>
                <w:webHidden/>
              </w:rPr>
              <w:tab/>
            </w:r>
            <w:r>
              <w:rPr>
                <w:webHidden/>
              </w:rPr>
              <w:fldChar w:fldCharType="begin"/>
            </w:r>
            <w:r>
              <w:rPr>
                <w:webHidden/>
              </w:rPr>
              <w:instrText xml:space="preserve"> PAGEREF _Toc85793443 \h </w:instrText>
            </w:r>
            <w:r>
              <w:rPr>
                <w:webHidden/>
              </w:rPr>
            </w:r>
            <w:r>
              <w:rPr>
                <w:webHidden/>
              </w:rPr>
              <w:fldChar w:fldCharType="separate"/>
            </w:r>
            <w:r w:rsidR="00005475">
              <w:rPr>
                <w:webHidden/>
              </w:rPr>
              <w:t>31</w:t>
            </w:r>
            <w:r>
              <w:rPr>
                <w:webHidden/>
              </w:rPr>
              <w:fldChar w:fldCharType="end"/>
            </w:r>
          </w:hyperlink>
        </w:p>
        <w:p w14:paraId="7DEACCC8" w14:textId="0CCB66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4" w:history="1">
            <w:r w:rsidRPr="00BA14B0">
              <w:rPr>
                <w:rStyle w:val="Hyperlink"/>
              </w:rPr>
              <w:t>3.7</w:t>
            </w:r>
            <w:r>
              <w:rPr>
                <w:rFonts w:asciiTheme="minorHAnsi" w:eastAsiaTheme="minorEastAsia" w:hAnsiTheme="minorHAnsi" w:cstheme="minorBidi"/>
                <w:b w:val="0"/>
                <w:sz w:val="22"/>
                <w:szCs w:val="22"/>
                <w:lang w:eastAsia="en-AU"/>
              </w:rPr>
              <w:tab/>
            </w:r>
            <w:r w:rsidRPr="00BA14B0">
              <w:rPr>
                <w:rStyle w:val="Hyperlink"/>
              </w:rPr>
              <w:t>Government department or agencies coordination of public roads’ naming</w:t>
            </w:r>
            <w:r>
              <w:rPr>
                <w:webHidden/>
              </w:rPr>
              <w:tab/>
            </w:r>
            <w:r>
              <w:rPr>
                <w:webHidden/>
              </w:rPr>
              <w:fldChar w:fldCharType="begin"/>
            </w:r>
            <w:r>
              <w:rPr>
                <w:webHidden/>
              </w:rPr>
              <w:instrText xml:space="preserve"> PAGEREF _Toc85793444 \h </w:instrText>
            </w:r>
            <w:r>
              <w:rPr>
                <w:webHidden/>
              </w:rPr>
            </w:r>
            <w:r>
              <w:rPr>
                <w:webHidden/>
              </w:rPr>
              <w:fldChar w:fldCharType="separate"/>
            </w:r>
            <w:r w:rsidR="00005475">
              <w:rPr>
                <w:webHidden/>
              </w:rPr>
              <w:t>31</w:t>
            </w:r>
            <w:r>
              <w:rPr>
                <w:webHidden/>
              </w:rPr>
              <w:fldChar w:fldCharType="end"/>
            </w:r>
          </w:hyperlink>
        </w:p>
        <w:p w14:paraId="33BF10BD" w14:textId="7E7A1C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5" w:history="1">
            <w:r w:rsidRPr="00BA14B0">
              <w:rPr>
                <w:rStyle w:val="Hyperlink"/>
              </w:rPr>
              <w:t>3.8</w:t>
            </w:r>
            <w:r>
              <w:rPr>
                <w:rFonts w:asciiTheme="minorHAnsi" w:eastAsiaTheme="minorEastAsia" w:hAnsiTheme="minorHAnsi" w:cstheme="minorBidi"/>
                <w:b w:val="0"/>
                <w:sz w:val="22"/>
                <w:szCs w:val="22"/>
                <w:lang w:eastAsia="en-AU"/>
              </w:rPr>
              <w:tab/>
            </w:r>
            <w:r w:rsidRPr="00BA14B0">
              <w:rPr>
                <w:rStyle w:val="Hyperlink"/>
              </w:rPr>
              <w:t>Naming roads in new residential or commercial subdivisions</w:t>
            </w:r>
            <w:r>
              <w:rPr>
                <w:webHidden/>
              </w:rPr>
              <w:tab/>
            </w:r>
            <w:r>
              <w:rPr>
                <w:webHidden/>
              </w:rPr>
              <w:fldChar w:fldCharType="begin"/>
            </w:r>
            <w:r>
              <w:rPr>
                <w:webHidden/>
              </w:rPr>
              <w:instrText xml:space="preserve"> PAGEREF _Toc85793445 \h </w:instrText>
            </w:r>
            <w:r>
              <w:rPr>
                <w:webHidden/>
              </w:rPr>
            </w:r>
            <w:r>
              <w:rPr>
                <w:webHidden/>
              </w:rPr>
              <w:fldChar w:fldCharType="separate"/>
            </w:r>
            <w:r w:rsidR="00005475">
              <w:rPr>
                <w:webHidden/>
              </w:rPr>
              <w:t>31</w:t>
            </w:r>
            <w:r>
              <w:rPr>
                <w:webHidden/>
              </w:rPr>
              <w:fldChar w:fldCharType="end"/>
            </w:r>
          </w:hyperlink>
        </w:p>
        <w:p w14:paraId="43F1F4B5" w14:textId="1B61D1D2" w:rsidR="004E7DDC" w:rsidRDefault="004E7DDC">
          <w:pPr>
            <w:pStyle w:val="TOC3"/>
            <w:tabs>
              <w:tab w:val="left" w:pos="1000"/>
            </w:tabs>
            <w:rPr>
              <w:rFonts w:asciiTheme="minorHAnsi" w:hAnsiTheme="minorHAnsi"/>
              <w:b w:val="0"/>
              <w:color w:val="auto"/>
              <w:sz w:val="22"/>
              <w:szCs w:val="22"/>
              <w:lang w:eastAsia="en-AU"/>
            </w:rPr>
          </w:pPr>
          <w:hyperlink w:anchor="_Toc85793446" w:history="1">
            <w:r w:rsidRPr="00BA14B0">
              <w:rPr>
                <w:rStyle w:val="Hyperlink"/>
              </w:rPr>
              <w:t>3.8.1</w:t>
            </w:r>
            <w:r>
              <w:rPr>
                <w:rFonts w:asciiTheme="minorHAnsi" w:hAnsiTheme="minorHAnsi"/>
                <w:b w:val="0"/>
                <w:color w:val="auto"/>
                <w:sz w:val="22"/>
                <w:szCs w:val="22"/>
                <w:lang w:eastAsia="en-AU"/>
              </w:rPr>
              <w:tab/>
            </w:r>
            <w:r w:rsidRPr="00BA14B0">
              <w:rPr>
                <w:rStyle w:val="Hyperlink"/>
              </w:rPr>
              <w:t>Responsibility for naming roads in residential or commercial subdivisions</w:t>
            </w:r>
            <w:r>
              <w:rPr>
                <w:webHidden/>
              </w:rPr>
              <w:tab/>
            </w:r>
            <w:r>
              <w:rPr>
                <w:webHidden/>
              </w:rPr>
              <w:fldChar w:fldCharType="begin"/>
            </w:r>
            <w:r>
              <w:rPr>
                <w:webHidden/>
              </w:rPr>
              <w:instrText xml:space="preserve"> PAGEREF _Toc85793446 \h </w:instrText>
            </w:r>
            <w:r>
              <w:rPr>
                <w:webHidden/>
              </w:rPr>
            </w:r>
            <w:r>
              <w:rPr>
                <w:webHidden/>
              </w:rPr>
              <w:fldChar w:fldCharType="separate"/>
            </w:r>
            <w:r w:rsidR="00005475">
              <w:rPr>
                <w:webHidden/>
              </w:rPr>
              <w:t>31</w:t>
            </w:r>
            <w:r>
              <w:rPr>
                <w:webHidden/>
              </w:rPr>
              <w:fldChar w:fldCharType="end"/>
            </w:r>
          </w:hyperlink>
        </w:p>
        <w:p w14:paraId="3445999F" w14:textId="056AD0F0" w:rsidR="004E7DDC" w:rsidRDefault="004E7DDC">
          <w:pPr>
            <w:pStyle w:val="TOC3"/>
            <w:tabs>
              <w:tab w:val="left" w:pos="1000"/>
            </w:tabs>
            <w:rPr>
              <w:rFonts w:asciiTheme="minorHAnsi" w:hAnsiTheme="minorHAnsi"/>
              <w:b w:val="0"/>
              <w:color w:val="auto"/>
              <w:sz w:val="22"/>
              <w:szCs w:val="22"/>
              <w:lang w:eastAsia="en-AU"/>
            </w:rPr>
          </w:pPr>
          <w:hyperlink w:anchor="_Toc85793447" w:history="1">
            <w:r w:rsidRPr="00BA14B0">
              <w:rPr>
                <w:rStyle w:val="Hyperlink"/>
              </w:rPr>
              <w:t>3.8.2</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_Toc85793447 \h </w:instrText>
            </w:r>
            <w:r>
              <w:rPr>
                <w:webHidden/>
              </w:rPr>
            </w:r>
            <w:r>
              <w:rPr>
                <w:webHidden/>
              </w:rPr>
              <w:fldChar w:fldCharType="separate"/>
            </w:r>
            <w:r w:rsidR="00005475">
              <w:rPr>
                <w:webHidden/>
              </w:rPr>
              <w:t>31</w:t>
            </w:r>
            <w:r>
              <w:rPr>
                <w:webHidden/>
              </w:rPr>
              <w:fldChar w:fldCharType="end"/>
            </w:r>
          </w:hyperlink>
        </w:p>
        <w:p w14:paraId="6D2348BE" w14:textId="0E30402A" w:rsidR="004E7DDC" w:rsidRDefault="004E7DDC">
          <w:pPr>
            <w:pStyle w:val="TOC3"/>
            <w:tabs>
              <w:tab w:val="left" w:pos="1000"/>
            </w:tabs>
            <w:rPr>
              <w:rFonts w:asciiTheme="minorHAnsi" w:hAnsiTheme="minorHAnsi"/>
              <w:b w:val="0"/>
              <w:color w:val="auto"/>
              <w:sz w:val="22"/>
              <w:szCs w:val="22"/>
              <w:lang w:eastAsia="en-AU"/>
            </w:rPr>
          </w:pPr>
          <w:hyperlink w:anchor="_Toc85793448" w:history="1">
            <w:r w:rsidRPr="00BA14B0">
              <w:rPr>
                <w:rStyle w:val="Hyperlink"/>
              </w:rPr>
              <w:t>3.8.3</w:t>
            </w:r>
            <w:r>
              <w:rPr>
                <w:rFonts w:asciiTheme="minorHAnsi" w:hAnsiTheme="minorHAnsi"/>
                <w:b w:val="0"/>
                <w:color w:val="auto"/>
                <w:sz w:val="22"/>
                <w:szCs w:val="22"/>
                <w:lang w:eastAsia="en-AU"/>
              </w:rPr>
              <w:tab/>
            </w:r>
            <w:r w:rsidRPr="00BA14B0">
              <w:rPr>
                <w:rStyle w:val="Hyperlink"/>
              </w:rPr>
              <w:t>Entering subdivision road names into VICNAMES</w:t>
            </w:r>
            <w:r>
              <w:rPr>
                <w:webHidden/>
              </w:rPr>
              <w:tab/>
            </w:r>
            <w:r>
              <w:rPr>
                <w:webHidden/>
              </w:rPr>
              <w:fldChar w:fldCharType="begin"/>
            </w:r>
            <w:r>
              <w:rPr>
                <w:webHidden/>
              </w:rPr>
              <w:instrText xml:space="preserve"> PAGEREF _Toc85793448 \h </w:instrText>
            </w:r>
            <w:r>
              <w:rPr>
                <w:webHidden/>
              </w:rPr>
            </w:r>
            <w:r>
              <w:rPr>
                <w:webHidden/>
              </w:rPr>
              <w:fldChar w:fldCharType="separate"/>
            </w:r>
            <w:r w:rsidR="00005475">
              <w:rPr>
                <w:webHidden/>
              </w:rPr>
              <w:t>32</w:t>
            </w:r>
            <w:r>
              <w:rPr>
                <w:webHidden/>
              </w:rPr>
              <w:fldChar w:fldCharType="end"/>
            </w:r>
          </w:hyperlink>
        </w:p>
        <w:p w14:paraId="7DAA9502" w14:textId="5F0C1663" w:rsidR="004E7DDC" w:rsidRDefault="004E7DDC">
          <w:pPr>
            <w:pStyle w:val="TOC3"/>
            <w:tabs>
              <w:tab w:val="left" w:pos="1000"/>
            </w:tabs>
            <w:rPr>
              <w:rFonts w:asciiTheme="minorHAnsi" w:hAnsiTheme="minorHAnsi"/>
              <w:b w:val="0"/>
              <w:color w:val="auto"/>
              <w:sz w:val="22"/>
              <w:szCs w:val="22"/>
              <w:lang w:eastAsia="en-AU"/>
            </w:rPr>
          </w:pPr>
          <w:hyperlink w:anchor="_Toc85793449" w:history="1">
            <w:r w:rsidRPr="00BA14B0">
              <w:rPr>
                <w:rStyle w:val="Hyperlink"/>
              </w:rPr>
              <w:t>3.8.4</w:t>
            </w:r>
            <w:r>
              <w:rPr>
                <w:rFonts w:asciiTheme="minorHAnsi" w:hAnsiTheme="minorHAnsi"/>
                <w:b w:val="0"/>
                <w:color w:val="auto"/>
                <w:sz w:val="22"/>
                <w:szCs w:val="22"/>
                <w:lang w:eastAsia="en-AU"/>
              </w:rPr>
              <w:tab/>
            </w:r>
            <w:r w:rsidRPr="00BA14B0">
              <w:rPr>
                <w:rStyle w:val="Hyperlink"/>
              </w:rPr>
              <w:t>Road name history</w:t>
            </w:r>
            <w:r>
              <w:rPr>
                <w:webHidden/>
              </w:rPr>
              <w:tab/>
            </w:r>
            <w:r>
              <w:rPr>
                <w:webHidden/>
              </w:rPr>
              <w:fldChar w:fldCharType="begin"/>
            </w:r>
            <w:r>
              <w:rPr>
                <w:webHidden/>
              </w:rPr>
              <w:instrText xml:space="preserve"> PAGEREF _Toc85793449 \h </w:instrText>
            </w:r>
            <w:r>
              <w:rPr>
                <w:webHidden/>
              </w:rPr>
            </w:r>
            <w:r>
              <w:rPr>
                <w:webHidden/>
              </w:rPr>
              <w:fldChar w:fldCharType="separate"/>
            </w:r>
            <w:r w:rsidR="00005475">
              <w:rPr>
                <w:webHidden/>
              </w:rPr>
              <w:t>32</w:t>
            </w:r>
            <w:r>
              <w:rPr>
                <w:webHidden/>
              </w:rPr>
              <w:fldChar w:fldCharType="end"/>
            </w:r>
          </w:hyperlink>
        </w:p>
        <w:p w14:paraId="142374D3" w14:textId="2E1DC25F" w:rsidR="004E7DDC" w:rsidRDefault="004E7DDC">
          <w:pPr>
            <w:pStyle w:val="TOC3"/>
            <w:tabs>
              <w:tab w:val="left" w:pos="1000"/>
            </w:tabs>
            <w:rPr>
              <w:rFonts w:asciiTheme="minorHAnsi" w:hAnsiTheme="minorHAnsi"/>
              <w:b w:val="0"/>
              <w:color w:val="auto"/>
              <w:sz w:val="22"/>
              <w:szCs w:val="22"/>
              <w:lang w:eastAsia="en-AU"/>
            </w:rPr>
          </w:pPr>
          <w:hyperlink w:anchor="_Toc85793450" w:history="1">
            <w:r w:rsidRPr="00BA14B0">
              <w:rPr>
                <w:rStyle w:val="Hyperlink"/>
              </w:rPr>
              <w:t>3.8.5</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_Toc85793450 \h </w:instrText>
            </w:r>
            <w:r>
              <w:rPr>
                <w:webHidden/>
              </w:rPr>
            </w:r>
            <w:r>
              <w:rPr>
                <w:webHidden/>
              </w:rPr>
              <w:fldChar w:fldCharType="separate"/>
            </w:r>
            <w:r w:rsidR="00005475">
              <w:rPr>
                <w:webHidden/>
              </w:rPr>
              <w:t>32</w:t>
            </w:r>
            <w:r>
              <w:rPr>
                <w:webHidden/>
              </w:rPr>
              <w:fldChar w:fldCharType="end"/>
            </w:r>
          </w:hyperlink>
        </w:p>
        <w:p w14:paraId="2F458950" w14:textId="485C6BA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1" w:history="1">
            <w:r w:rsidRPr="00BA14B0">
              <w:rPr>
                <w:rStyle w:val="Hyperlink"/>
              </w:rPr>
              <w:t>3.9</w:t>
            </w:r>
            <w:r>
              <w:rPr>
                <w:rFonts w:asciiTheme="minorHAnsi" w:eastAsiaTheme="minorEastAsia" w:hAnsiTheme="minorHAnsi" w:cstheme="minorBidi"/>
                <w:b w:val="0"/>
                <w:sz w:val="22"/>
                <w:szCs w:val="22"/>
                <w:lang w:eastAsia="en-AU"/>
              </w:rPr>
              <w:tab/>
            </w:r>
            <w:r w:rsidRPr="00BA14B0">
              <w:rPr>
                <w:rStyle w:val="Hyperlink"/>
              </w:rPr>
              <w:t>Naming private roads on private property and within complex sites</w:t>
            </w:r>
            <w:r>
              <w:rPr>
                <w:webHidden/>
              </w:rPr>
              <w:tab/>
            </w:r>
            <w:r>
              <w:rPr>
                <w:webHidden/>
              </w:rPr>
              <w:fldChar w:fldCharType="begin"/>
            </w:r>
            <w:r>
              <w:rPr>
                <w:webHidden/>
              </w:rPr>
              <w:instrText xml:space="preserve"> PAGEREF _Toc85793451 \h </w:instrText>
            </w:r>
            <w:r>
              <w:rPr>
                <w:webHidden/>
              </w:rPr>
            </w:r>
            <w:r>
              <w:rPr>
                <w:webHidden/>
              </w:rPr>
              <w:fldChar w:fldCharType="separate"/>
            </w:r>
            <w:r w:rsidR="00005475">
              <w:rPr>
                <w:webHidden/>
              </w:rPr>
              <w:t>32</w:t>
            </w:r>
            <w:r>
              <w:rPr>
                <w:webHidden/>
              </w:rPr>
              <w:fldChar w:fldCharType="end"/>
            </w:r>
          </w:hyperlink>
        </w:p>
        <w:p w14:paraId="19B1808E" w14:textId="7936ADB5" w:rsidR="004E7DDC" w:rsidRDefault="004E7DDC">
          <w:pPr>
            <w:pStyle w:val="TOC3"/>
            <w:tabs>
              <w:tab w:val="left" w:pos="1000"/>
            </w:tabs>
            <w:rPr>
              <w:rFonts w:asciiTheme="minorHAnsi" w:hAnsiTheme="minorHAnsi"/>
              <w:b w:val="0"/>
              <w:color w:val="auto"/>
              <w:sz w:val="22"/>
              <w:szCs w:val="22"/>
              <w:lang w:eastAsia="en-AU"/>
            </w:rPr>
          </w:pPr>
          <w:hyperlink w:anchor="_Toc85793452" w:history="1">
            <w:r w:rsidRPr="00BA14B0">
              <w:rPr>
                <w:rStyle w:val="Hyperlink"/>
              </w:rPr>
              <w:t>3.9.1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_Toc85793452 \h </w:instrText>
            </w:r>
            <w:r>
              <w:rPr>
                <w:webHidden/>
              </w:rPr>
            </w:r>
            <w:r>
              <w:rPr>
                <w:webHidden/>
              </w:rPr>
              <w:fldChar w:fldCharType="separate"/>
            </w:r>
            <w:r w:rsidR="00005475">
              <w:rPr>
                <w:webHidden/>
              </w:rPr>
              <w:t>33</w:t>
            </w:r>
            <w:r>
              <w:rPr>
                <w:webHidden/>
              </w:rPr>
              <w:fldChar w:fldCharType="end"/>
            </w:r>
          </w:hyperlink>
        </w:p>
        <w:p w14:paraId="499D8DCB" w14:textId="75AF9935" w:rsidR="004E7DDC" w:rsidRDefault="004E7DDC">
          <w:pPr>
            <w:pStyle w:val="TOC3"/>
            <w:tabs>
              <w:tab w:val="left" w:pos="1000"/>
            </w:tabs>
            <w:rPr>
              <w:rFonts w:asciiTheme="minorHAnsi" w:hAnsiTheme="minorHAnsi"/>
              <w:b w:val="0"/>
              <w:color w:val="auto"/>
              <w:sz w:val="22"/>
              <w:szCs w:val="22"/>
              <w:lang w:eastAsia="en-AU"/>
            </w:rPr>
          </w:pPr>
          <w:hyperlink w:anchor="_Toc85793453" w:history="1">
            <w:r w:rsidRPr="00BA14B0">
              <w:rPr>
                <w:rStyle w:val="Hyperlink"/>
              </w:rPr>
              <w:t>3.9.2</w:t>
            </w:r>
            <w:r>
              <w:rPr>
                <w:rFonts w:asciiTheme="minorHAnsi" w:hAnsiTheme="minorHAnsi"/>
                <w:b w:val="0"/>
                <w:color w:val="auto"/>
                <w:sz w:val="22"/>
                <w:szCs w:val="22"/>
                <w:lang w:eastAsia="en-AU"/>
              </w:rPr>
              <w:tab/>
            </w:r>
            <w:r w:rsidRPr="00BA14B0">
              <w:rPr>
                <w:rStyle w:val="Hyperlink"/>
              </w:rPr>
              <w:t>Entering a private road in VICNAMES</w:t>
            </w:r>
            <w:r>
              <w:rPr>
                <w:webHidden/>
              </w:rPr>
              <w:tab/>
            </w:r>
            <w:r>
              <w:rPr>
                <w:webHidden/>
              </w:rPr>
              <w:fldChar w:fldCharType="begin"/>
            </w:r>
            <w:r>
              <w:rPr>
                <w:webHidden/>
              </w:rPr>
              <w:instrText xml:space="preserve"> PAGEREF _Toc85793453 \h </w:instrText>
            </w:r>
            <w:r>
              <w:rPr>
                <w:webHidden/>
              </w:rPr>
            </w:r>
            <w:r>
              <w:rPr>
                <w:webHidden/>
              </w:rPr>
              <w:fldChar w:fldCharType="separate"/>
            </w:r>
            <w:r w:rsidR="00005475">
              <w:rPr>
                <w:webHidden/>
              </w:rPr>
              <w:t>34</w:t>
            </w:r>
            <w:r>
              <w:rPr>
                <w:webHidden/>
              </w:rPr>
              <w:fldChar w:fldCharType="end"/>
            </w:r>
          </w:hyperlink>
        </w:p>
        <w:p w14:paraId="3C558627" w14:textId="5F554AD3" w:rsidR="004E7DDC" w:rsidRDefault="004E7DDC">
          <w:pPr>
            <w:pStyle w:val="TOC3"/>
            <w:tabs>
              <w:tab w:val="left" w:pos="1000"/>
            </w:tabs>
            <w:rPr>
              <w:rFonts w:asciiTheme="minorHAnsi" w:hAnsiTheme="minorHAnsi"/>
              <w:b w:val="0"/>
              <w:color w:val="auto"/>
              <w:sz w:val="22"/>
              <w:szCs w:val="22"/>
              <w:lang w:eastAsia="en-AU"/>
            </w:rPr>
          </w:pPr>
          <w:hyperlink w:anchor="_Toc85793454" w:history="1">
            <w:r w:rsidRPr="00BA14B0">
              <w:rPr>
                <w:rStyle w:val="Hyperlink"/>
              </w:rPr>
              <w:t>3.9.3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_Toc85793454 \h </w:instrText>
            </w:r>
            <w:r>
              <w:rPr>
                <w:webHidden/>
              </w:rPr>
            </w:r>
            <w:r>
              <w:rPr>
                <w:webHidden/>
              </w:rPr>
              <w:fldChar w:fldCharType="separate"/>
            </w:r>
            <w:r w:rsidR="00005475">
              <w:rPr>
                <w:webHidden/>
              </w:rPr>
              <w:t>34</w:t>
            </w:r>
            <w:r>
              <w:rPr>
                <w:webHidden/>
              </w:rPr>
              <w:fldChar w:fldCharType="end"/>
            </w:r>
          </w:hyperlink>
        </w:p>
        <w:p w14:paraId="3808651A" w14:textId="15F8F264" w:rsidR="004E7DDC" w:rsidRDefault="004E7DDC">
          <w:pPr>
            <w:pStyle w:val="TOC3"/>
            <w:tabs>
              <w:tab w:val="left" w:pos="1000"/>
            </w:tabs>
            <w:rPr>
              <w:rFonts w:asciiTheme="minorHAnsi" w:hAnsiTheme="minorHAnsi"/>
              <w:b w:val="0"/>
              <w:color w:val="auto"/>
              <w:sz w:val="22"/>
              <w:szCs w:val="22"/>
              <w:lang w:eastAsia="en-AU"/>
            </w:rPr>
          </w:pPr>
          <w:hyperlink w:anchor="_Toc85793455" w:history="1">
            <w:r w:rsidRPr="00BA14B0">
              <w:rPr>
                <w:rStyle w:val="Hyperlink"/>
              </w:rPr>
              <w:t xml:space="preserve">3.9.4 </w:t>
            </w:r>
            <w:r>
              <w:rPr>
                <w:rFonts w:asciiTheme="minorHAnsi" w:hAnsiTheme="minorHAnsi"/>
                <w:b w:val="0"/>
                <w:color w:val="auto"/>
                <w:sz w:val="22"/>
                <w:szCs w:val="22"/>
                <w:lang w:eastAsia="en-AU"/>
              </w:rPr>
              <w:tab/>
            </w:r>
            <w:r w:rsidRPr="00BA14B0">
              <w:rPr>
                <w:rStyle w:val="Hyperlink"/>
              </w:rPr>
              <w:t>Complex site addressing program</w:t>
            </w:r>
            <w:r>
              <w:rPr>
                <w:webHidden/>
              </w:rPr>
              <w:tab/>
            </w:r>
            <w:r>
              <w:rPr>
                <w:webHidden/>
              </w:rPr>
              <w:fldChar w:fldCharType="begin"/>
            </w:r>
            <w:r>
              <w:rPr>
                <w:webHidden/>
              </w:rPr>
              <w:instrText xml:space="preserve"> PAGEREF _Toc85793455 \h </w:instrText>
            </w:r>
            <w:r>
              <w:rPr>
                <w:webHidden/>
              </w:rPr>
            </w:r>
            <w:r>
              <w:rPr>
                <w:webHidden/>
              </w:rPr>
              <w:fldChar w:fldCharType="separate"/>
            </w:r>
            <w:r w:rsidR="00005475">
              <w:rPr>
                <w:webHidden/>
              </w:rPr>
              <w:t>34</w:t>
            </w:r>
            <w:r>
              <w:rPr>
                <w:webHidden/>
              </w:rPr>
              <w:fldChar w:fldCharType="end"/>
            </w:r>
          </w:hyperlink>
        </w:p>
        <w:p w14:paraId="351B759B" w14:textId="7F6F1D7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Pr="00BA14B0">
              <w:rPr>
                <w:rStyle w:val="Hyperlink"/>
                <w:lang w:val="en-US" w:eastAsia="en-US"/>
              </w:rPr>
              <w:t xml:space="preserve">Section 4 </w:t>
            </w:r>
            <w:r>
              <w:rPr>
                <w:rFonts w:asciiTheme="minorHAnsi" w:eastAsiaTheme="minorEastAsia" w:hAnsiTheme="minorHAnsi" w:cstheme="minorBidi"/>
                <w:b w:val="0"/>
                <w:color w:val="auto"/>
                <w:sz w:val="22"/>
                <w:szCs w:val="22"/>
                <w:lang w:eastAsia="en-AU"/>
              </w:rPr>
              <w:tab/>
            </w:r>
            <w:r w:rsidRPr="00BA14B0">
              <w:rPr>
                <w:rStyle w:val="Hyperlink"/>
                <w:lang w:val="en-US" w:eastAsia="en-US"/>
              </w:rPr>
              <w:t>Features</w:t>
            </w:r>
            <w:r>
              <w:rPr>
                <w:webHidden/>
              </w:rPr>
              <w:tab/>
            </w:r>
            <w:r>
              <w:rPr>
                <w:webHidden/>
              </w:rPr>
              <w:fldChar w:fldCharType="begin"/>
            </w:r>
            <w:r>
              <w:rPr>
                <w:webHidden/>
              </w:rPr>
              <w:instrText xml:space="preserve"> PAGEREF _Toc85793456 \h </w:instrText>
            </w:r>
            <w:r>
              <w:rPr>
                <w:webHidden/>
              </w:rPr>
            </w:r>
            <w:r>
              <w:rPr>
                <w:webHidden/>
              </w:rPr>
              <w:fldChar w:fldCharType="separate"/>
            </w:r>
            <w:r w:rsidR="00005475">
              <w:rPr>
                <w:webHidden/>
              </w:rPr>
              <w:t>35</w:t>
            </w:r>
            <w:r>
              <w:rPr>
                <w:webHidden/>
              </w:rPr>
              <w:fldChar w:fldCharType="end"/>
            </w:r>
          </w:hyperlink>
        </w:p>
        <w:p w14:paraId="797B8902" w14:textId="7A404E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7" w:history="1">
            <w:r w:rsidRPr="00BA14B0">
              <w:rPr>
                <w:rStyle w:val="Hyperlink"/>
              </w:rPr>
              <w:t>4.1</w:t>
            </w:r>
            <w:r>
              <w:rPr>
                <w:rFonts w:asciiTheme="minorHAnsi" w:eastAsiaTheme="minorEastAsia" w:hAnsiTheme="minorHAnsi" w:cstheme="minorBidi"/>
                <w:b w:val="0"/>
                <w:sz w:val="22"/>
                <w:szCs w:val="22"/>
                <w:lang w:eastAsia="en-AU"/>
              </w:rPr>
              <w:tab/>
            </w:r>
            <w:r w:rsidRPr="00BA14B0">
              <w:rPr>
                <w:rStyle w:val="Hyperlink"/>
              </w:rPr>
              <w:t>What is a feature?</w:t>
            </w:r>
            <w:r>
              <w:rPr>
                <w:webHidden/>
              </w:rPr>
              <w:tab/>
            </w:r>
            <w:r>
              <w:rPr>
                <w:webHidden/>
              </w:rPr>
              <w:fldChar w:fldCharType="begin"/>
            </w:r>
            <w:r>
              <w:rPr>
                <w:webHidden/>
              </w:rPr>
              <w:instrText xml:space="preserve"> PAGEREF _Toc85793457 \h </w:instrText>
            </w:r>
            <w:r>
              <w:rPr>
                <w:webHidden/>
              </w:rPr>
            </w:r>
            <w:r>
              <w:rPr>
                <w:webHidden/>
              </w:rPr>
              <w:fldChar w:fldCharType="separate"/>
            </w:r>
            <w:r w:rsidR="00005475">
              <w:rPr>
                <w:webHidden/>
              </w:rPr>
              <w:t>35</w:t>
            </w:r>
            <w:r>
              <w:rPr>
                <w:webHidden/>
              </w:rPr>
              <w:fldChar w:fldCharType="end"/>
            </w:r>
          </w:hyperlink>
        </w:p>
        <w:p w14:paraId="1343F96E" w14:textId="02B4F9E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8" w:history="1">
            <w:r w:rsidRPr="00BA14B0">
              <w:rPr>
                <w:rStyle w:val="Hyperlink"/>
              </w:rPr>
              <w:t>4.2</w:t>
            </w:r>
            <w:r>
              <w:rPr>
                <w:rFonts w:asciiTheme="minorHAnsi" w:eastAsiaTheme="minorEastAsia" w:hAnsiTheme="minorHAnsi" w:cstheme="minorBidi"/>
                <w:b w:val="0"/>
                <w:sz w:val="22"/>
                <w:szCs w:val="22"/>
                <w:lang w:eastAsia="en-AU"/>
              </w:rPr>
              <w:tab/>
            </w:r>
            <w:r w:rsidRPr="00BA14B0">
              <w:rPr>
                <w:rStyle w:val="Hyperlink"/>
              </w:rPr>
              <w:t>Statutory requirements applied to features</w:t>
            </w:r>
            <w:r>
              <w:rPr>
                <w:webHidden/>
              </w:rPr>
              <w:tab/>
            </w:r>
            <w:r>
              <w:rPr>
                <w:webHidden/>
              </w:rPr>
              <w:fldChar w:fldCharType="begin"/>
            </w:r>
            <w:r>
              <w:rPr>
                <w:webHidden/>
              </w:rPr>
              <w:instrText xml:space="preserve"> PAGEREF _Toc85793458 \h </w:instrText>
            </w:r>
            <w:r>
              <w:rPr>
                <w:webHidden/>
              </w:rPr>
            </w:r>
            <w:r>
              <w:rPr>
                <w:webHidden/>
              </w:rPr>
              <w:fldChar w:fldCharType="separate"/>
            </w:r>
            <w:r w:rsidR="00005475">
              <w:rPr>
                <w:webHidden/>
              </w:rPr>
              <w:t>35</w:t>
            </w:r>
            <w:r>
              <w:rPr>
                <w:webHidden/>
              </w:rPr>
              <w:fldChar w:fldCharType="end"/>
            </w:r>
          </w:hyperlink>
        </w:p>
        <w:p w14:paraId="31C4B36C" w14:textId="54715279" w:rsidR="004E7DDC" w:rsidRDefault="004E7DDC">
          <w:pPr>
            <w:pStyle w:val="TOC3"/>
            <w:tabs>
              <w:tab w:val="left" w:pos="1000"/>
            </w:tabs>
            <w:rPr>
              <w:rFonts w:asciiTheme="minorHAnsi" w:hAnsiTheme="minorHAnsi"/>
              <w:b w:val="0"/>
              <w:color w:val="auto"/>
              <w:sz w:val="22"/>
              <w:szCs w:val="22"/>
              <w:lang w:eastAsia="en-AU"/>
            </w:rPr>
          </w:pPr>
          <w:hyperlink w:anchor="_Toc85793459" w:history="1">
            <w:r w:rsidRPr="00BA14B0">
              <w:rPr>
                <w:rStyle w:val="Hyperlink"/>
              </w:rPr>
              <w:t>4.2.1</w:t>
            </w:r>
            <w:r>
              <w:rPr>
                <w:rFonts w:asciiTheme="minorHAnsi" w:hAnsiTheme="minorHAnsi"/>
                <w:b w:val="0"/>
                <w:color w:val="auto"/>
                <w:sz w:val="22"/>
                <w:szCs w:val="22"/>
                <w:lang w:eastAsia="en-AU"/>
              </w:rPr>
              <w:tab/>
            </w:r>
            <w:r w:rsidRPr="00BA14B0">
              <w:rPr>
                <w:rStyle w:val="Hyperlink"/>
              </w:rPr>
              <w:t>Feature type</w:t>
            </w:r>
            <w:r>
              <w:rPr>
                <w:webHidden/>
              </w:rPr>
              <w:tab/>
            </w:r>
            <w:r>
              <w:rPr>
                <w:webHidden/>
              </w:rPr>
              <w:fldChar w:fldCharType="begin"/>
            </w:r>
            <w:r>
              <w:rPr>
                <w:webHidden/>
              </w:rPr>
              <w:instrText xml:space="preserve"> PAGEREF _Toc85793459 \h </w:instrText>
            </w:r>
            <w:r>
              <w:rPr>
                <w:webHidden/>
              </w:rPr>
            </w:r>
            <w:r>
              <w:rPr>
                <w:webHidden/>
              </w:rPr>
              <w:fldChar w:fldCharType="separate"/>
            </w:r>
            <w:r w:rsidR="00005475">
              <w:rPr>
                <w:webHidden/>
              </w:rPr>
              <w:t>35</w:t>
            </w:r>
            <w:r>
              <w:rPr>
                <w:webHidden/>
              </w:rPr>
              <w:fldChar w:fldCharType="end"/>
            </w:r>
          </w:hyperlink>
        </w:p>
        <w:p w14:paraId="6224147E" w14:textId="20503D01" w:rsidR="004E7DDC" w:rsidRDefault="004E7DDC">
          <w:pPr>
            <w:pStyle w:val="TOC3"/>
            <w:tabs>
              <w:tab w:val="left" w:pos="1000"/>
            </w:tabs>
            <w:rPr>
              <w:rFonts w:asciiTheme="minorHAnsi" w:hAnsiTheme="minorHAnsi"/>
              <w:b w:val="0"/>
              <w:color w:val="auto"/>
              <w:sz w:val="22"/>
              <w:szCs w:val="22"/>
              <w:lang w:eastAsia="en-AU"/>
            </w:rPr>
          </w:pPr>
          <w:hyperlink w:anchor="_Toc85793460" w:history="1">
            <w:r w:rsidRPr="00BA14B0">
              <w:rPr>
                <w:rStyle w:val="Hyperlink"/>
              </w:rPr>
              <w:t>4.2.2</w:t>
            </w:r>
            <w:r>
              <w:rPr>
                <w:rFonts w:asciiTheme="minorHAnsi" w:hAnsiTheme="minorHAnsi"/>
                <w:b w:val="0"/>
                <w:color w:val="auto"/>
                <w:sz w:val="22"/>
                <w:szCs w:val="22"/>
                <w:lang w:eastAsia="en-AU"/>
              </w:rPr>
              <w:tab/>
            </w:r>
            <w:r w:rsidRPr="00BA14B0">
              <w:rPr>
                <w:rStyle w:val="Hyperlink"/>
              </w:rPr>
              <w:t>Waterways</w:t>
            </w:r>
            <w:r>
              <w:rPr>
                <w:webHidden/>
              </w:rPr>
              <w:tab/>
            </w:r>
            <w:r>
              <w:rPr>
                <w:webHidden/>
              </w:rPr>
              <w:fldChar w:fldCharType="begin"/>
            </w:r>
            <w:r>
              <w:rPr>
                <w:webHidden/>
              </w:rPr>
              <w:instrText xml:space="preserve"> PAGEREF _Toc85793460 \h </w:instrText>
            </w:r>
            <w:r>
              <w:rPr>
                <w:webHidden/>
              </w:rPr>
            </w:r>
            <w:r>
              <w:rPr>
                <w:webHidden/>
              </w:rPr>
              <w:fldChar w:fldCharType="separate"/>
            </w:r>
            <w:r w:rsidR="00005475">
              <w:rPr>
                <w:webHidden/>
              </w:rPr>
              <w:t>35</w:t>
            </w:r>
            <w:r>
              <w:rPr>
                <w:webHidden/>
              </w:rPr>
              <w:fldChar w:fldCharType="end"/>
            </w:r>
          </w:hyperlink>
        </w:p>
        <w:p w14:paraId="1D3312F2" w14:textId="26A6486B" w:rsidR="004E7DDC" w:rsidRDefault="004E7DDC">
          <w:pPr>
            <w:pStyle w:val="TOC3"/>
            <w:tabs>
              <w:tab w:val="left" w:pos="1000"/>
            </w:tabs>
            <w:rPr>
              <w:rFonts w:asciiTheme="minorHAnsi" w:hAnsiTheme="minorHAnsi"/>
              <w:b w:val="0"/>
              <w:color w:val="auto"/>
              <w:sz w:val="22"/>
              <w:szCs w:val="22"/>
              <w:lang w:eastAsia="en-AU"/>
            </w:rPr>
          </w:pPr>
          <w:hyperlink w:anchor="_Toc85793461" w:history="1">
            <w:r w:rsidRPr="00BA14B0">
              <w:rPr>
                <w:rStyle w:val="Hyperlink"/>
              </w:rPr>
              <w:t>4.2.3</w:t>
            </w:r>
            <w:r>
              <w:rPr>
                <w:rFonts w:asciiTheme="minorHAnsi" w:hAnsiTheme="minorHAnsi"/>
                <w:b w:val="0"/>
                <w:color w:val="auto"/>
                <w:sz w:val="22"/>
                <w:szCs w:val="22"/>
                <w:lang w:eastAsia="en-AU"/>
              </w:rPr>
              <w:tab/>
            </w:r>
            <w:r w:rsidRPr="00BA14B0">
              <w:rPr>
                <w:rStyle w:val="Hyperlink"/>
              </w:rPr>
              <w:t>Locational names</w:t>
            </w:r>
            <w:r>
              <w:rPr>
                <w:webHidden/>
              </w:rPr>
              <w:tab/>
            </w:r>
            <w:r>
              <w:rPr>
                <w:webHidden/>
              </w:rPr>
              <w:fldChar w:fldCharType="begin"/>
            </w:r>
            <w:r>
              <w:rPr>
                <w:webHidden/>
              </w:rPr>
              <w:instrText xml:space="preserve"> PAGEREF _Toc85793461 \h </w:instrText>
            </w:r>
            <w:r>
              <w:rPr>
                <w:webHidden/>
              </w:rPr>
            </w:r>
            <w:r>
              <w:rPr>
                <w:webHidden/>
              </w:rPr>
              <w:fldChar w:fldCharType="separate"/>
            </w:r>
            <w:r w:rsidR="00005475">
              <w:rPr>
                <w:webHidden/>
              </w:rPr>
              <w:t>35</w:t>
            </w:r>
            <w:r>
              <w:rPr>
                <w:webHidden/>
              </w:rPr>
              <w:fldChar w:fldCharType="end"/>
            </w:r>
          </w:hyperlink>
        </w:p>
        <w:p w14:paraId="4B6A9A57" w14:textId="73D95D31" w:rsidR="004E7DDC" w:rsidRDefault="004E7DDC">
          <w:pPr>
            <w:pStyle w:val="TOC3"/>
            <w:tabs>
              <w:tab w:val="left" w:pos="1000"/>
            </w:tabs>
            <w:rPr>
              <w:rFonts w:asciiTheme="minorHAnsi" w:hAnsiTheme="minorHAnsi"/>
              <w:b w:val="0"/>
              <w:color w:val="auto"/>
              <w:sz w:val="22"/>
              <w:szCs w:val="22"/>
              <w:lang w:eastAsia="en-AU"/>
            </w:rPr>
          </w:pPr>
          <w:hyperlink w:anchor="_Toc85793462" w:history="1">
            <w:r w:rsidRPr="00BA14B0">
              <w:rPr>
                <w:rStyle w:val="Hyperlink"/>
              </w:rPr>
              <w:t>4.2.4</w:t>
            </w:r>
            <w:r>
              <w:rPr>
                <w:rFonts w:asciiTheme="minorHAnsi" w:hAnsiTheme="minorHAnsi"/>
                <w:b w:val="0"/>
                <w:color w:val="auto"/>
                <w:sz w:val="22"/>
                <w:szCs w:val="22"/>
                <w:lang w:eastAsia="en-AU"/>
              </w:rPr>
              <w:tab/>
            </w:r>
            <w:r w:rsidRPr="00BA14B0">
              <w:rPr>
                <w:rStyle w:val="Hyperlink"/>
              </w:rPr>
              <w:t>Base names</w:t>
            </w:r>
            <w:r>
              <w:rPr>
                <w:webHidden/>
              </w:rPr>
              <w:tab/>
            </w:r>
            <w:r>
              <w:rPr>
                <w:webHidden/>
              </w:rPr>
              <w:fldChar w:fldCharType="begin"/>
            </w:r>
            <w:r>
              <w:rPr>
                <w:webHidden/>
              </w:rPr>
              <w:instrText xml:space="preserve"> PAGEREF _Toc85793462 \h </w:instrText>
            </w:r>
            <w:r>
              <w:rPr>
                <w:webHidden/>
              </w:rPr>
            </w:r>
            <w:r>
              <w:rPr>
                <w:webHidden/>
              </w:rPr>
              <w:fldChar w:fldCharType="separate"/>
            </w:r>
            <w:r w:rsidR="00005475">
              <w:rPr>
                <w:webHidden/>
              </w:rPr>
              <w:t>36</w:t>
            </w:r>
            <w:r>
              <w:rPr>
                <w:webHidden/>
              </w:rPr>
              <w:fldChar w:fldCharType="end"/>
            </w:r>
          </w:hyperlink>
        </w:p>
        <w:p w14:paraId="53AFDFEF" w14:textId="6F7A65D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3" w:history="1">
            <w:r w:rsidRPr="00BA14B0">
              <w:rPr>
                <w:rStyle w:val="Hyperlink"/>
              </w:rPr>
              <w:t>4.3</w:t>
            </w:r>
            <w:r>
              <w:rPr>
                <w:rFonts w:asciiTheme="minorHAnsi" w:eastAsiaTheme="minorEastAsia" w:hAnsiTheme="minorHAnsi" w:cstheme="minorBidi"/>
                <w:b w:val="0"/>
                <w:sz w:val="22"/>
                <w:szCs w:val="22"/>
                <w:lang w:eastAsia="en-AU"/>
              </w:rPr>
              <w:tab/>
            </w:r>
            <w:r w:rsidRPr="00BA14B0">
              <w:rPr>
                <w:rStyle w:val="Hyperlink"/>
              </w:rPr>
              <w:t>Features that can be named</w:t>
            </w:r>
            <w:r>
              <w:rPr>
                <w:webHidden/>
              </w:rPr>
              <w:tab/>
            </w:r>
            <w:r>
              <w:rPr>
                <w:webHidden/>
              </w:rPr>
              <w:fldChar w:fldCharType="begin"/>
            </w:r>
            <w:r>
              <w:rPr>
                <w:webHidden/>
              </w:rPr>
              <w:instrText xml:space="preserve"> PAGEREF _Toc85793463 \h </w:instrText>
            </w:r>
            <w:r>
              <w:rPr>
                <w:webHidden/>
              </w:rPr>
            </w:r>
            <w:r>
              <w:rPr>
                <w:webHidden/>
              </w:rPr>
              <w:fldChar w:fldCharType="separate"/>
            </w:r>
            <w:r w:rsidR="00005475">
              <w:rPr>
                <w:webHidden/>
              </w:rPr>
              <w:t>36</w:t>
            </w:r>
            <w:r>
              <w:rPr>
                <w:webHidden/>
              </w:rPr>
              <w:fldChar w:fldCharType="end"/>
            </w:r>
          </w:hyperlink>
        </w:p>
        <w:p w14:paraId="1D2EB5FC" w14:textId="67026435" w:rsidR="004E7DDC" w:rsidRDefault="004E7DDC">
          <w:pPr>
            <w:pStyle w:val="TOC3"/>
            <w:tabs>
              <w:tab w:val="left" w:pos="1000"/>
            </w:tabs>
            <w:rPr>
              <w:rFonts w:asciiTheme="minorHAnsi" w:hAnsiTheme="minorHAnsi"/>
              <w:b w:val="0"/>
              <w:color w:val="auto"/>
              <w:sz w:val="22"/>
              <w:szCs w:val="22"/>
              <w:lang w:eastAsia="en-AU"/>
            </w:rPr>
          </w:pPr>
          <w:hyperlink w:anchor="_Toc85793464" w:history="1">
            <w:r w:rsidRPr="00BA14B0">
              <w:rPr>
                <w:rStyle w:val="Hyperlink"/>
              </w:rPr>
              <w:t xml:space="preserve">4.3.1 </w:t>
            </w:r>
            <w:r>
              <w:rPr>
                <w:rFonts w:asciiTheme="minorHAnsi" w:hAnsiTheme="minorHAnsi"/>
                <w:b w:val="0"/>
                <w:color w:val="auto"/>
                <w:sz w:val="22"/>
                <w:szCs w:val="22"/>
                <w:lang w:eastAsia="en-AU"/>
              </w:rPr>
              <w:tab/>
            </w:r>
            <w:r w:rsidRPr="00BA14B0">
              <w:rPr>
                <w:rStyle w:val="Hyperlink"/>
              </w:rPr>
              <w:t>Undersea feature names</w:t>
            </w:r>
            <w:r>
              <w:rPr>
                <w:webHidden/>
              </w:rPr>
              <w:tab/>
            </w:r>
            <w:r>
              <w:rPr>
                <w:webHidden/>
              </w:rPr>
              <w:fldChar w:fldCharType="begin"/>
            </w:r>
            <w:r>
              <w:rPr>
                <w:webHidden/>
              </w:rPr>
              <w:instrText xml:space="preserve"> PAGEREF _Toc85793464 \h </w:instrText>
            </w:r>
            <w:r>
              <w:rPr>
                <w:webHidden/>
              </w:rPr>
            </w:r>
            <w:r>
              <w:rPr>
                <w:webHidden/>
              </w:rPr>
              <w:fldChar w:fldCharType="separate"/>
            </w:r>
            <w:r w:rsidR="00005475">
              <w:rPr>
                <w:webHidden/>
              </w:rPr>
              <w:t>36</w:t>
            </w:r>
            <w:r>
              <w:rPr>
                <w:webHidden/>
              </w:rPr>
              <w:fldChar w:fldCharType="end"/>
            </w:r>
          </w:hyperlink>
        </w:p>
        <w:p w14:paraId="24083614" w14:textId="51F35D24" w:rsidR="004E7DDC" w:rsidRDefault="004E7DDC">
          <w:pPr>
            <w:pStyle w:val="TOC3"/>
            <w:tabs>
              <w:tab w:val="left" w:pos="1000"/>
            </w:tabs>
            <w:rPr>
              <w:rFonts w:asciiTheme="minorHAnsi" w:hAnsiTheme="minorHAnsi"/>
              <w:b w:val="0"/>
              <w:color w:val="auto"/>
              <w:sz w:val="22"/>
              <w:szCs w:val="22"/>
              <w:lang w:eastAsia="en-AU"/>
            </w:rPr>
          </w:pPr>
          <w:hyperlink w:anchor="_Toc85793465" w:history="1">
            <w:r w:rsidRPr="00BA14B0">
              <w:rPr>
                <w:rStyle w:val="Hyperlink"/>
              </w:rPr>
              <w:t>4.3.2</w:t>
            </w:r>
            <w:r>
              <w:rPr>
                <w:rFonts w:asciiTheme="minorHAnsi" w:hAnsiTheme="minorHAnsi"/>
                <w:b w:val="0"/>
                <w:color w:val="auto"/>
                <w:sz w:val="22"/>
                <w:szCs w:val="22"/>
                <w:lang w:eastAsia="en-AU"/>
              </w:rPr>
              <w:tab/>
            </w:r>
            <w:r w:rsidRPr="00BA14B0">
              <w:rPr>
                <w:rStyle w:val="Hyperlink"/>
              </w:rPr>
              <w:t>Unregistered feature names</w:t>
            </w:r>
            <w:r>
              <w:rPr>
                <w:webHidden/>
              </w:rPr>
              <w:tab/>
            </w:r>
            <w:r>
              <w:rPr>
                <w:webHidden/>
              </w:rPr>
              <w:fldChar w:fldCharType="begin"/>
            </w:r>
            <w:r>
              <w:rPr>
                <w:webHidden/>
              </w:rPr>
              <w:instrText xml:space="preserve"> PAGEREF _Toc85793465 \h </w:instrText>
            </w:r>
            <w:r>
              <w:rPr>
                <w:webHidden/>
              </w:rPr>
            </w:r>
            <w:r>
              <w:rPr>
                <w:webHidden/>
              </w:rPr>
              <w:fldChar w:fldCharType="separate"/>
            </w:r>
            <w:r w:rsidR="00005475">
              <w:rPr>
                <w:webHidden/>
              </w:rPr>
              <w:t>36</w:t>
            </w:r>
            <w:r>
              <w:rPr>
                <w:webHidden/>
              </w:rPr>
              <w:fldChar w:fldCharType="end"/>
            </w:r>
          </w:hyperlink>
        </w:p>
        <w:p w14:paraId="6A0F5336" w14:textId="5F496E61" w:rsidR="004E7DDC" w:rsidRDefault="004E7DDC">
          <w:pPr>
            <w:pStyle w:val="TOC3"/>
            <w:tabs>
              <w:tab w:val="left" w:pos="1000"/>
            </w:tabs>
            <w:rPr>
              <w:rFonts w:asciiTheme="minorHAnsi" w:hAnsiTheme="minorHAnsi"/>
              <w:b w:val="0"/>
              <w:color w:val="auto"/>
              <w:sz w:val="22"/>
              <w:szCs w:val="22"/>
              <w:lang w:eastAsia="en-AU"/>
            </w:rPr>
          </w:pPr>
          <w:hyperlink w:anchor="_Toc85793466" w:history="1">
            <w:r w:rsidRPr="00BA14B0">
              <w:rPr>
                <w:rStyle w:val="Hyperlink"/>
              </w:rPr>
              <w:t xml:space="preserve">4.3.3 </w:t>
            </w:r>
            <w:r>
              <w:rPr>
                <w:rFonts w:asciiTheme="minorHAnsi" w:hAnsiTheme="minorHAnsi"/>
                <w:b w:val="0"/>
                <w:color w:val="auto"/>
                <w:sz w:val="22"/>
                <w:szCs w:val="22"/>
                <w:lang w:eastAsia="en-AU"/>
              </w:rPr>
              <w:tab/>
            </w:r>
            <w:r w:rsidRPr="00BA14B0">
              <w:rPr>
                <w:rStyle w:val="Hyperlink"/>
              </w:rPr>
              <w:t>Cemeteries</w:t>
            </w:r>
            <w:r>
              <w:rPr>
                <w:webHidden/>
              </w:rPr>
              <w:tab/>
            </w:r>
            <w:r>
              <w:rPr>
                <w:webHidden/>
              </w:rPr>
              <w:fldChar w:fldCharType="begin"/>
            </w:r>
            <w:r>
              <w:rPr>
                <w:webHidden/>
              </w:rPr>
              <w:instrText xml:space="preserve"> PAGEREF _Toc85793466 \h </w:instrText>
            </w:r>
            <w:r>
              <w:rPr>
                <w:webHidden/>
              </w:rPr>
            </w:r>
            <w:r>
              <w:rPr>
                <w:webHidden/>
              </w:rPr>
              <w:fldChar w:fldCharType="separate"/>
            </w:r>
            <w:r w:rsidR="00005475">
              <w:rPr>
                <w:webHidden/>
              </w:rPr>
              <w:t>36</w:t>
            </w:r>
            <w:r>
              <w:rPr>
                <w:webHidden/>
              </w:rPr>
              <w:fldChar w:fldCharType="end"/>
            </w:r>
          </w:hyperlink>
        </w:p>
        <w:p w14:paraId="68F8366D" w14:textId="436BF3F5" w:rsidR="004E7DDC" w:rsidRDefault="004E7DDC">
          <w:pPr>
            <w:pStyle w:val="TOC3"/>
            <w:tabs>
              <w:tab w:val="left" w:pos="1000"/>
            </w:tabs>
            <w:rPr>
              <w:rFonts w:asciiTheme="minorHAnsi" w:hAnsiTheme="minorHAnsi"/>
              <w:b w:val="0"/>
              <w:color w:val="auto"/>
              <w:sz w:val="22"/>
              <w:szCs w:val="22"/>
              <w:lang w:eastAsia="en-AU"/>
            </w:rPr>
          </w:pPr>
          <w:hyperlink w:anchor="_Toc85793467" w:history="1">
            <w:r w:rsidRPr="00BA14B0">
              <w:rPr>
                <w:rStyle w:val="Hyperlink"/>
              </w:rPr>
              <w:t>4.3.4</w:t>
            </w:r>
            <w:r>
              <w:rPr>
                <w:rFonts w:asciiTheme="minorHAnsi" w:hAnsiTheme="minorHAnsi"/>
                <w:b w:val="0"/>
                <w:color w:val="auto"/>
                <w:sz w:val="22"/>
                <w:szCs w:val="22"/>
                <w:lang w:eastAsia="en-AU"/>
              </w:rPr>
              <w:tab/>
            </w:r>
            <w:r w:rsidRPr="00BA14B0">
              <w:rPr>
                <w:rStyle w:val="Hyperlink"/>
              </w:rPr>
              <w:t>Early childhood centres</w:t>
            </w:r>
            <w:r>
              <w:rPr>
                <w:webHidden/>
              </w:rPr>
              <w:tab/>
            </w:r>
            <w:r>
              <w:rPr>
                <w:webHidden/>
              </w:rPr>
              <w:fldChar w:fldCharType="begin"/>
            </w:r>
            <w:r>
              <w:rPr>
                <w:webHidden/>
              </w:rPr>
              <w:instrText xml:space="preserve"> PAGEREF _Toc85793467 \h </w:instrText>
            </w:r>
            <w:r>
              <w:rPr>
                <w:webHidden/>
              </w:rPr>
            </w:r>
            <w:r>
              <w:rPr>
                <w:webHidden/>
              </w:rPr>
              <w:fldChar w:fldCharType="separate"/>
            </w:r>
            <w:r w:rsidR="00005475">
              <w:rPr>
                <w:webHidden/>
              </w:rPr>
              <w:t>36</w:t>
            </w:r>
            <w:r>
              <w:rPr>
                <w:webHidden/>
              </w:rPr>
              <w:fldChar w:fldCharType="end"/>
            </w:r>
          </w:hyperlink>
        </w:p>
        <w:p w14:paraId="154CDE73" w14:textId="2E3C926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8" w:history="1">
            <w:r w:rsidRPr="00BA14B0">
              <w:rPr>
                <w:rStyle w:val="Hyperlink"/>
              </w:rPr>
              <w:t>4.4</w:t>
            </w:r>
            <w:r>
              <w:rPr>
                <w:rFonts w:asciiTheme="minorHAnsi" w:eastAsiaTheme="minorEastAsia" w:hAnsiTheme="minorHAnsi" w:cstheme="minorBidi"/>
                <w:b w:val="0"/>
                <w:sz w:val="22"/>
                <w:szCs w:val="22"/>
                <w:lang w:eastAsia="en-AU"/>
              </w:rPr>
              <w:tab/>
            </w:r>
            <w:r w:rsidRPr="00BA14B0">
              <w:rPr>
                <w:rStyle w:val="Hyperlink"/>
              </w:rPr>
              <w:t>Who can name features?</w:t>
            </w:r>
            <w:r>
              <w:rPr>
                <w:webHidden/>
              </w:rPr>
              <w:tab/>
            </w:r>
            <w:r>
              <w:rPr>
                <w:webHidden/>
              </w:rPr>
              <w:fldChar w:fldCharType="begin"/>
            </w:r>
            <w:r>
              <w:rPr>
                <w:webHidden/>
              </w:rPr>
              <w:instrText xml:space="preserve"> PAGEREF _Toc85793468 \h </w:instrText>
            </w:r>
            <w:r>
              <w:rPr>
                <w:webHidden/>
              </w:rPr>
            </w:r>
            <w:r>
              <w:rPr>
                <w:webHidden/>
              </w:rPr>
              <w:fldChar w:fldCharType="separate"/>
            </w:r>
            <w:r w:rsidR="00005475">
              <w:rPr>
                <w:webHidden/>
              </w:rPr>
              <w:t>37</w:t>
            </w:r>
            <w:r>
              <w:rPr>
                <w:webHidden/>
              </w:rPr>
              <w:fldChar w:fldCharType="end"/>
            </w:r>
          </w:hyperlink>
        </w:p>
        <w:p w14:paraId="40FE9601" w14:textId="14A6F9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9" w:history="1">
            <w:r w:rsidRPr="00BA14B0">
              <w:rPr>
                <w:rStyle w:val="Hyperlink"/>
              </w:rPr>
              <w:t>4.5</w:t>
            </w:r>
            <w:r>
              <w:rPr>
                <w:rFonts w:asciiTheme="minorHAnsi" w:eastAsiaTheme="minorEastAsia" w:hAnsiTheme="minorHAnsi" w:cstheme="minorBidi"/>
                <w:b w:val="0"/>
                <w:sz w:val="22"/>
                <w:szCs w:val="22"/>
                <w:lang w:eastAsia="en-AU"/>
              </w:rPr>
              <w:tab/>
            </w:r>
            <w:r w:rsidRPr="00BA14B0">
              <w:rPr>
                <w:rStyle w:val="Hyperlink"/>
              </w:rPr>
              <w:t>Features with more than one naming authority</w:t>
            </w:r>
            <w:r>
              <w:rPr>
                <w:webHidden/>
              </w:rPr>
              <w:tab/>
            </w:r>
            <w:r>
              <w:rPr>
                <w:webHidden/>
              </w:rPr>
              <w:fldChar w:fldCharType="begin"/>
            </w:r>
            <w:r>
              <w:rPr>
                <w:webHidden/>
              </w:rPr>
              <w:instrText xml:space="preserve"> PAGEREF _Toc85793469 \h </w:instrText>
            </w:r>
            <w:r>
              <w:rPr>
                <w:webHidden/>
              </w:rPr>
            </w:r>
            <w:r>
              <w:rPr>
                <w:webHidden/>
              </w:rPr>
              <w:fldChar w:fldCharType="separate"/>
            </w:r>
            <w:r w:rsidR="00005475">
              <w:rPr>
                <w:webHidden/>
              </w:rPr>
              <w:t>37</w:t>
            </w:r>
            <w:r>
              <w:rPr>
                <w:webHidden/>
              </w:rPr>
              <w:fldChar w:fldCharType="end"/>
            </w:r>
          </w:hyperlink>
        </w:p>
        <w:p w14:paraId="01CD6EFF" w14:textId="44C127D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0" w:history="1">
            <w:r w:rsidRPr="00BA14B0">
              <w:rPr>
                <w:rStyle w:val="Hyperlink"/>
              </w:rPr>
              <w:t>4.6</w:t>
            </w:r>
            <w:r>
              <w:rPr>
                <w:rFonts w:asciiTheme="minorHAnsi" w:eastAsiaTheme="minorEastAsia" w:hAnsiTheme="minorHAnsi" w:cstheme="minorBidi"/>
                <w:b w:val="0"/>
                <w:sz w:val="22"/>
                <w:szCs w:val="22"/>
                <w:lang w:eastAsia="en-AU"/>
              </w:rPr>
              <w:tab/>
            </w:r>
            <w:r w:rsidRPr="00BA14B0">
              <w:rPr>
                <w:rStyle w:val="Hyperlink"/>
              </w:rPr>
              <w:t>Council coordination of feature naming</w:t>
            </w:r>
            <w:r>
              <w:rPr>
                <w:webHidden/>
              </w:rPr>
              <w:tab/>
            </w:r>
            <w:r>
              <w:rPr>
                <w:webHidden/>
              </w:rPr>
              <w:fldChar w:fldCharType="begin"/>
            </w:r>
            <w:r>
              <w:rPr>
                <w:webHidden/>
              </w:rPr>
              <w:instrText xml:space="preserve"> PAGEREF _Toc85793470 \h </w:instrText>
            </w:r>
            <w:r>
              <w:rPr>
                <w:webHidden/>
              </w:rPr>
            </w:r>
            <w:r>
              <w:rPr>
                <w:webHidden/>
              </w:rPr>
              <w:fldChar w:fldCharType="separate"/>
            </w:r>
            <w:r w:rsidR="00005475">
              <w:rPr>
                <w:webHidden/>
              </w:rPr>
              <w:t>37</w:t>
            </w:r>
            <w:r>
              <w:rPr>
                <w:webHidden/>
              </w:rPr>
              <w:fldChar w:fldCharType="end"/>
            </w:r>
          </w:hyperlink>
        </w:p>
        <w:p w14:paraId="4127DCD1" w14:textId="61FB018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1" w:history="1">
            <w:r w:rsidRPr="00BA14B0">
              <w:rPr>
                <w:rStyle w:val="Hyperlink"/>
              </w:rPr>
              <w:t>4.7</w:t>
            </w:r>
            <w:r>
              <w:rPr>
                <w:rFonts w:asciiTheme="minorHAnsi" w:eastAsiaTheme="minorEastAsia" w:hAnsiTheme="minorHAnsi" w:cstheme="minorBidi"/>
                <w:b w:val="0"/>
                <w:sz w:val="22"/>
                <w:szCs w:val="22"/>
                <w:lang w:eastAsia="en-AU"/>
              </w:rPr>
              <w:tab/>
            </w:r>
            <w:r w:rsidRPr="00BA14B0">
              <w:rPr>
                <w:rStyle w:val="Hyperlink"/>
              </w:rPr>
              <w:t>Features with government departments or agencies as the naming authority</w:t>
            </w:r>
            <w:r>
              <w:rPr>
                <w:webHidden/>
              </w:rPr>
              <w:tab/>
            </w:r>
            <w:r>
              <w:rPr>
                <w:webHidden/>
              </w:rPr>
              <w:fldChar w:fldCharType="begin"/>
            </w:r>
            <w:r>
              <w:rPr>
                <w:webHidden/>
              </w:rPr>
              <w:instrText xml:space="preserve"> PAGEREF _Toc85793471 \h </w:instrText>
            </w:r>
            <w:r>
              <w:rPr>
                <w:webHidden/>
              </w:rPr>
            </w:r>
            <w:r>
              <w:rPr>
                <w:webHidden/>
              </w:rPr>
              <w:fldChar w:fldCharType="separate"/>
            </w:r>
            <w:r w:rsidR="00005475">
              <w:rPr>
                <w:webHidden/>
              </w:rPr>
              <w:t>37</w:t>
            </w:r>
            <w:r>
              <w:rPr>
                <w:webHidden/>
              </w:rPr>
              <w:fldChar w:fldCharType="end"/>
            </w:r>
          </w:hyperlink>
        </w:p>
        <w:p w14:paraId="314F0FE7" w14:textId="3BA79F9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2" w:history="1">
            <w:r w:rsidRPr="00BA14B0">
              <w:rPr>
                <w:rStyle w:val="Hyperlink"/>
              </w:rPr>
              <w:t>4.8</w:t>
            </w:r>
            <w:r>
              <w:rPr>
                <w:rFonts w:asciiTheme="minorHAnsi" w:eastAsiaTheme="minorEastAsia" w:hAnsiTheme="minorHAnsi" w:cstheme="minorBidi"/>
                <w:b w:val="0"/>
                <w:sz w:val="22"/>
                <w:szCs w:val="22"/>
                <w:lang w:eastAsia="en-AU"/>
              </w:rPr>
              <w:tab/>
            </w:r>
            <w:r w:rsidRPr="00BA14B0">
              <w:rPr>
                <w:rStyle w:val="Hyperlink"/>
              </w:rPr>
              <w:t>Features on private land</w:t>
            </w:r>
            <w:r>
              <w:rPr>
                <w:webHidden/>
              </w:rPr>
              <w:tab/>
            </w:r>
            <w:r>
              <w:rPr>
                <w:webHidden/>
              </w:rPr>
              <w:fldChar w:fldCharType="begin"/>
            </w:r>
            <w:r>
              <w:rPr>
                <w:webHidden/>
              </w:rPr>
              <w:instrText xml:space="preserve"> PAGEREF _Toc85793472 \h </w:instrText>
            </w:r>
            <w:r>
              <w:rPr>
                <w:webHidden/>
              </w:rPr>
            </w:r>
            <w:r>
              <w:rPr>
                <w:webHidden/>
              </w:rPr>
              <w:fldChar w:fldCharType="separate"/>
            </w:r>
            <w:r w:rsidR="00005475">
              <w:rPr>
                <w:webHidden/>
              </w:rPr>
              <w:t>37</w:t>
            </w:r>
            <w:r>
              <w:rPr>
                <w:webHidden/>
              </w:rPr>
              <w:fldChar w:fldCharType="end"/>
            </w:r>
          </w:hyperlink>
        </w:p>
        <w:p w14:paraId="4121D075" w14:textId="0A0D21BF" w:rsidR="004E7DDC" w:rsidRDefault="004E7DDC">
          <w:pPr>
            <w:pStyle w:val="TOC3"/>
            <w:tabs>
              <w:tab w:val="left" w:pos="1000"/>
            </w:tabs>
            <w:rPr>
              <w:rFonts w:asciiTheme="minorHAnsi" w:hAnsiTheme="minorHAnsi"/>
              <w:b w:val="0"/>
              <w:color w:val="auto"/>
              <w:sz w:val="22"/>
              <w:szCs w:val="22"/>
              <w:lang w:eastAsia="en-AU"/>
            </w:rPr>
          </w:pPr>
          <w:hyperlink w:anchor="_Toc85793473" w:history="1">
            <w:r w:rsidRPr="00BA14B0">
              <w:rPr>
                <w:rStyle w:val="Hyperlink"/>
              </w:rPr>
              <w:t>4.8.1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_Toc85793473 \h </w:instrText>
            </w:r>
            <w:r>
              <w:rPr>
                <w:webHidden/>
              </w:rPr>
            </w:r>
            <w:r>
              <w:rPr>
                <w:webHidden/>
              </w:rPr>
              <w:fldChar w:fldCharType="separate"/>
            </w:r>
            <w:r w:rsidR="00005475">
              <w:rPr>
                <w:webHidden/>
              </w:rPr>
              <w:t>38</w:t>
            </w:r>
            <w:r>
              <w:rPr>
                <w:webHidden/>
              </w:rPr>
              <w:fldChar w:fldCharType="end"/>
            </w:r>
          </w:hyperlink>
        </w:p>
        <w:p w14:paraId="4946F38B" w14:textId="6E6782D1" w:rsidR="004E7DDC" w:rsidRDefault="004E7DDC">
          <w:pPr>
            <w:pStyle w:val="TOC3"/>
            <w:tabs>
              <w:tab w:val="left" w:pos="1000"/>
            </w:tabs>
            <w:rPr>
              <w:rFonts w:asciiTheme="minorHAnsi" w:hAnsiTheme="minorHAnsi"/>
              <w:b w:val="0"/>
              <w:color w:val="auto"/>
              <w:sz w:val="22"/>
              <w:szCs w:val="22"/>
              <w:lang w:eastAsia="en-AU"/>
            </w:rPr>
          </w:pPr>
          <w:hyperlink w:anchor="_Toc85793474" w:history="1">
            <w:r w:rsidRPr="00BA14B0">
              <w:rPr>
                <w:rStyle w:val="Hyperlink"/>
              </w:rPr>
              <w:t>4.8.2</w:t>
            </w:r>
            <w:r>
              <w:rPr>
                <w:rFonts w:asciiTheme="minorHAnsi" w:hAnsiTheme="minorHAnsi"/>
                <w:b w:val="0"/>
                <w:color w:val="auto"/>
                <w:sz w:val="22"/>
                <w:szCs w:val="22"/>
                <w:lang w:eastAsia="en-AU"/>
              </w:rPr>
              <w:tab/>
            </w:r>
            <w:r w:rsidRPr="00BA14B0">
              <w:rPr>
                <w:rStyle w:val="Hyperlink"/>
              </w:rPr>
              <w:t>Entering a private feature in VICNAMES</w:t>
            </w:r>
            <w:r>
              <w:rPr>
                <w:webHidden/>
              </w:rPr>
              <w:tab/>
            </w:r>
            <w:r>
              <w:rPr>
                <w:webHidden/>
              </w:rPr>
              <w:fldChar w:fldCharType="begin"/>
            </w:r>
            <w:r>
              <w:rPr>
                <w:webHidden/>
              </w:rPr>
              <w:instrText xml:space="preserve"> PAGEREF _Toc85793474 \h </w:instrText>
            </w:r>
            <w:r>
              <w:rPr>
                <w:webHidden/>
              </w:rPr>
            </w:r>
            <w:r>
              <w:rPr>
                <w:webHidden/>
              </w:rPr>
              <w:fldChar w:fldCharType="separate"/>
            </w:r>
            <w:r w:rsidR="00005475">
              <w:rPr>
                <w:webHidden/>
              </w:rPr>
              <w:t>38</w:t>
            </w:r>
            <w:r>
              <w:rPr>
                <w:webHidden/>
              </w:rPr>
              <w:fldChar w:fldCharType="end"/>
            </w:r>
          </w:hyperlink>
        </w:p>
        <w:p w14:paraId="41F9E992" w14:textId="022864B5" w:rsidR="004E7DDC" w:rsidRDefault="004E7DDC">
          <w:pPr>
            <w:pStyle w:val="TOC3"/>
            <w:tabs>
              <w:tab w:val="left" w:pos="1000"/>
            </w:tabs>
            <w:rPr>
              <w:rFonts w:asciiTheme="minorHAnsi" w:hAnsiTheme="minorHAnsi"/>
              <w:b w:val="0"/>
              <w:color w:val="auto"/>
              <w:sz w:val="22"/>
              <w:szCs w:val="22"/>
              <w:lang w:eastAsia="en-AU"/>
            </w:rPr>
          </w:pPr>
          <w:hyperlink w:anchor="_Toc85793475" w:history="1">
            <w:r w:rsidRPr="00BA14B0">
              <w:rPr>
                <w:rStyle w:val="Hyperlink"/>
              </w:rPr>
              <w:t>4.8.3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_Toc85793475 \h </w:instrText>
            </w:r>
            <w:r>
              <w:rPr>
                <w:webHidden/>
              </w:rPr>
            </w:r>
            <w:r>
              <w:rPr>
                <w:webHidden/>
              </w:rPr>
              <w:fldChar w:fldCharType="separate"/>
            </w:r>
            <w:r w:rsidR="00005475">
              <w:rPr>
                <w:webHidden/>
              </w:rPr>
              <w:t>38</w:t>
            </w:r>
            <w:r>
              <w:rPr>
                <w:webHidden/>
              </w:rPr>
              <w:fldChar w:fldCharType="end"/>
            </w:r>
          </w:hyperlink>
        </w:p>
        <w:p w14:paraId="2B826A38" w14:textId="32EB2C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6" w:history="1">
            <w:r w:rsidRPr="00BA14B0">
              <w:rPr>
                <w:rStyle w:val="Hyperlink"/>
              </w:rPr>
              <w:t>4.9</w:t>
            </w:r>
            <w:r>
              <w:rPr>
                <w:rFonts w:asciiTheme="minorHAnsi" w:eastAsiaTheme="minorEastAsia" w:hAnsiTheme="minorHAnsi" w:cstheme="minorBidi"/>
                <w:b w:val="0"/>
                <w:sz w:val="22"/>
                <w:szCs w:val="22"/>
                <w:lang w:eastAsia="en-AU"/>
              </w:rPr>
              <w:tab/>
            </w:r>
            <w:r w:rsidRPr="00BA14B0">
              <w:rPr>
                <w:rStyle w:val="Hyperlink"/>
              </w:rPr>
              <w:t>Features with Traditional Owner names</w:t>
            </w:r>
            <w:r>
              <w:rPr>
                <w:webHidden/>
              </w:rPr>
              <w:tab/>
            </w:r>
            <w:r>
              <w:rPr>
                <w:webHidden/>
              </w:rPr>
              <w:fldChar w:fldCharType="begin"/>
            </w:r>
            <w:r>
              <w:rPr>
                <w:webHidden/>
              </w:rPr>
              <w:instrText xml:space="preserve"> PAGEREF _Toc85793476 \h </w:instrText>
            </w:r>
            <w:r>
              <w:rPr>
                <w:webHidden/>
              </w:rPr>
            </w:r>
            <w:r>
              <w:rPr>
                <w:webHidden/>
              </w:rPr>
              <w:fldChar w:fldCharType="separate"/>
            </w:r>
            <w:r w:rsidR="00005475">
              <w:rPr>
                <w:webHidden/>
              </w:rPr>
              <w:t>38</w:t>
            </w:r>
            <w:r>
              <w:rPr>
                <w:webHidden/>
              </w:rPr>
              <w:fldChar w:fldCharType="end"/>
            </w:r>
          </w:hyperlink>
        </w:p>
        <w:p w14:paraId="4531BA90" w14:textId="510897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7" w:history="1">
            <w:r w:rsidRPr="00BA14B0">
              <w:rPr>
                <w:rStyle w:val="Hyperlink"/>
              </w:rPr>
              <w:t xml:space="preserve">4.10 </w:t>
            </w:r>
            <w:r>
              <w:rPr>
                <w:rFonts w:asciiTheme="minorHAnsi" w:eastAsiaTheme="minorEastAsia" w:hAnsiTheme="minorHAnsi" w:cstheme="minorBidi"/>
                <w:b w:val="0"/>
                <w:sz w:val="22"/>
                <w:szCs w:val="22"/>
                <w:lang w:eastAsia="en-AU"/>
              </w:rPr>
              <w:tab/>
            </w:r>
            <w:r w:rsidRPr="00BA14B0">
              <w:rPr>
                <w:rStyle w:val="Hyperlink"/>
              </w:rPr>
              <w:t>Naming features in new residential or commercial subdivisions</w:t>
            </w:r>
            <w:r>
              <w:rPr>
                <w:webHidden/>
              </w:rPr>
              <w:tab/>
            </w:r>
            <w:r>
              <w:rPr>
                <w:webHidden/>
              </w:rPr>
              <w:fldChar w:fldCharType="begin"/>
            </w:r>
            <w:r>
              <w:rPr>
                <w:webHidden/>
              </w:rPr>
              <w:instrText xml:space="preserve"> PAGEREF _Toc85793477 \h </w:instrText>
            </w:r>
            <w:r>
              <w:rPr>
                <w:webHidden/>
              </w:rPr>
            </w:r>
            <w:r>
              <w:rPr>
                <w:webHidden/>
              </w:rPr>
              <w:fldChar w:fldCharType="separate"/>
            </w:r>
            <w:r w:rsidR="00005475">
              <w:rPr>
                <w:webHidden/>
              </w:rPr>
              <w:t>39</w:t>
            </w:r>
            <w:r>
              <w:rPr>
                <w:webHidden/>
              </w:rPr>
              <w:fldChar w:fldCharType="end"/>
            </w:r>
          </w:hyperlink>
        </w:p>
        <w:p w14:paraId="1FCF0673" w14:textId="4E7CE313" w:rsidR="004E7DDC" w:rsidRDefault="004E7DDC">
          <w:pPr>
            <w:pStyle w:val="TOC3"/>
            <w:tabs>
              <w:tab w:val="left" w:pos="1760"/>
            </w:tabs>
            <w:rPr>
              <w:rFonts w:asciiTheme="minorHAnsi" w:hAnsiTheme="minorHAnsi"/>
              <w:b w:val="0"/>
              <w:color w:val="auto"/>
              <w:sz w:val="22"/>
              <w:szCs w:val="22"/>
              <w:lang w:eastAsia="en-AU"/>
            </w:rPr>
          </w:pPr>
          <w:hyperlink w:anchor="_Toc85793478" w:history="1">
            <w:r w:rsidRPr="00BA14B0">
              <w:rPr>
                <w:rStyle w:val="Hyperlink"/>
              </w:rPr>
              <w:t xml:space="preserve">4.10.1 </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_Toc85793478 \h </w:instrText>
            </w:r>
            <w:r>
              <w:rPr>
                <w:webHidden/>
              </w:rPr>
            </w:r>
            <w:r>
              <w:rPr>
                <w:webHidden/>
              </w:rPr>
              <w:fldChar w:fldCharType="separate"/>
            </w:r>
            <w:r w:rsidR="00005475">
              <w:rPr>
                <w:webHidden/>
              </w:rPr>
              <w:t>39</w:t>
            </w:r>
            <w:r>
              <w:rPr>
                <w:webHidden/>
              </w:rPr>
              <w:fldChar w:fldCharType="end"/>
            </w:r>
          </w:hyperlink>
        </w:p>
        <w:p w14:paraId="64371EF9" w14:textId="79ECD328" w:rsidR="004E7DDC" w:rsidRDefault="004E7DDC">
          <w:pPr>
            <w:pStyle w:val="TOC3"/>
            <w:tabs>
              <w:tab w:val="left" w:pos="1080"/>
            </w:tabs>
            <w:rPr>
              <w:rFonts w:asciiTheme="minorHAnsi" w:hAnsiTheme="minorHAnsi"/>
              <w:b w:val="0"/>
              <w:color w:val="auto"/>
              <w:sz w:val="22"/>
              <w:szCs w:val="22"/>
              <w:lang w:eastAsia="en-AU"/>
            </w:rPr>
          </w:pPr>
          <w:hyperlink w:anchor="_Toc85793479" w:history="1">
            <w:r w:rsidRPr="00BA14B0">
              <w:rPr>
                <w:rStyle w:val="Hyperlink"/>
              </w:rPr>
              <w:t>4.10.2</w:t>
            </w:r>
            <w:r>
              <w:rPr>
                <w:rFonts w:asciiTheme="minorHAnsi" w:hAnsiTheme="minorHAnsi"/>
                <w:b w:val="0"/>
                <w:color w:val="auto"/>
                <w:sz w:val="22"/>
                <w:szCs w:val="22"/>
                <w:lang w:eastAsia="en-AU"/>
              </w:rPr>
              <w:tab/>
            </w:r>
            <w:r w:rsidRPr="00BA14B0">
              <w:rPr>
                <w:rStyle w:val="Hyperlink"/>
              </w:rPr>
              <w:t>Feature name history</w:t>
            </w:r>
            <w:r>
              <w:rPr>
                <w:webHidden/>
              </w:rPr>
              <w:tab/>
            </w:r>
            <w:r>
              <w:rPr>
                <w:webHidden/>
              </w:rPr>
              <w:fldChar w:fldCharType="begin"/>
            </w:r>
            <w:r>
              <w:rPr>
                <w:webHidden/>
              </w:rPr>
              <w:instrText xml:space="preserve"> PAGEREF _Toc85793479 \h </w:instrText>
            </w:r>
            <w:r>
              <w:rPr>
                <w:webHidden/>
              </w:rPr>
            </w:r>
            <w:r>
              <w:rPr>
                <w:webHidden/>
              </w:rPr>
              <w:fldChar w:fldCharType="separate"/>
            </w:r>
            <w:r w:rsidR="00005475">
              <w:rPr>
                <w:webHidden/>
              </w:rPr>
              <w:t>39</w:t>
            </w:r>
            <w:r>
              <w:rPr>
                <w:webHidden/>
              </w:rPr>
              <w:fldChar w:fldCharType="end"/>
            </w:r>
          </w:hyperlink>
        </w:p>
        <w:p w14:paraId="31AC3550" w14:textId="590C70A9" w:rsidR="004E7DDC" w:rsidRDefault="004E7DDC">
          <w:pPr>
            <w:pStyle w:val="TOC3"/>
            <w:tabs>
              <w:tab w:val="left" w:pos="1080"/>
            </w:tabs>
            <w:rPr>
              <w:rFonts w:asciiTheme="minorHAnsi" w:hAnsiTheme="minorHAnsi"/>
              <w:b w:val="0"/>
              <w:color w:val="auto"/>
              <w:sz w:val="22"/>
              <w:szCs w:val="22"/>
              <w:lang w:eastAsia="en-AU"/>
            </w:rPr>
          </w:pPr>
          <w:hyperlink w:anchor="_Toc85793480" w:history="1">
            <w:r w:rsidRPr="00BA14B0">
              <w:rPr>
                <w:rStyle w:val="Hyperlink"/>
              </w:rPr>
              <w:t>4.10.3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_Toc85793480 \h </w:instrText>
            </w:r>
            <w:r>
              <w:rPr>
                <w:webHidden/>
              </w:rPr>
            </w:r>
            <w:r>
              <w:rPr>
                <w:webHidden/>
              </w:rPr>
              <w:fldChar w:fldCharType="separate"/>
            </w:r>
            <w:r w:rsidR="00005475">
              <w:rPr>
                <w:webHidden/>
              </w:rPr>
              <w:t>39</w:t>
            </w:r>
            <w:r>
              <w:rPr>
                <w:webHidden/>
              </w:rPr>
              <w:fldChar w:fldCharType="end"/>
            </w:r>
          </w:hyperlink>
        </w:p>
        <w:p w14:paraId="36860565" w14:textId="2210B48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Pr="00BA14B0">
              <w:rPr>
                <w:rStyle w:val="Hyperlink"/>
                <w:lang w:val="en-US" w:eastAsia="en-US"/>
              </w:rPr>
              <w:t xml:space="preserve">Section 5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Localities</w:t>
            </w:r>
            <w:r>
              <w:rPr>
                <w:webHidden/>
              </w:rPr>
              <w:tab/>
            </w:r>
            <w:r>
              <w:rPr>
                <w:webHidden/>
              </w:rPr>
              <w:fldChar w:fldCharType="begin"/>
            </w:r>
            <w:r>
              <w:rPr>
                <w:webHidden/>
              </w:rPr>
              <w:instrText xml:space="preserve"> PAGEREF _Toc85793481 \h </w:instrText>
            </w:r>
            <w:r>
              <w:rPr>
                <w:webHidden/>
              </w:rPr>
            </w:r>
            <w:r>
              <w:rPr>
                <w:webHidden/>
              </w:rPr>
              <w:fldChar w:fldCharType="separate"/>
            </w:r>
            <w:r w:rsidR="00005475">
              <w:rPr>
                <w:webHidden/>
              </w:rPr>
              <w:t>41</w:t>
            </w:r>
            <w:r>
              <w:rPr>
                <w:webHidden/>
              </w:rPr>
              <w:fldChar w:fldCharType="end"/>
            </w:r>
          </w:hyperlink>
        </w:p>
        <w:p w14:paraId="4E89CA88" w14:textId="3E74A0F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2" w:history="1">
            <w:r w:rsidRPr="00BA14B0">
              <w:rPr>
                <w:rStyle w:val="Hyperlink"/>
              </w:rPr>
              <w:t>5.1</w:t>
            </w:r>
            <w:r>
              <w:rPr>
                <w:rFonts w:asciiTheme="minorHAnsi" w:eastAsiaTheme="minorEastAsia" w:hAnsiTheme="minorHAnsi" w:cstheme="minorBidi"/>
                <w:b w:val="0"/>
                <w:sz w:val="22"/>
                <w:szCs w:val="22"/>
                <w:lang w:eastAsia="en-AU"/>
              </w:rPr>
              <w:tab/>
            </w:r>
            <w:r w:rsidRPr="00BA14B0">
              <w:rPr>
                <w:rStyle w:val="Hyperlink"/>
              </w:rPr>
              <w:t>What is a locality?</w:t>
            </w:r>
            <w:r>
              <w:rPr>
                <w:webHidden/>
              </w:rPr>
              <w:tab/>
            </w:r>
            <w:r>
              <w:rPr>
                <w:webHidden/>
              </w:rPr>
              <w:fldChar w:fldCharType="begin"/>
            </w:r>
            <w:r>
              <w:rPr>
                <w:webHidden/>
              </w:rPr>
              <w:instrText xml:space="preserve"> PAGEREF _Toc85793482 \h </w:instrText>
            </w:r>
            <w:r>
              <w:rPr>
                <w:webHidden/>
              </w:rPr>
            </w:r>
            <w:r>
              <w:rPr>
                <w:webHidden/>
              </w:rPr>
              <w:fldChar w:fldCharType="separate"/>
            </w:r>
            <w:r w:rsidR="00005475">
              <w:rPr>
                <w:webHidden/>
              </w:rPr>
              <w:t>41</w:t>
            </w:r>
            <w:r>
              <w:rPr>
                <w:webHidden/>
              </w:rPr>
              <w:fldChar w:fldCharType="end"/>
            </w:r>
          </w:hyperlink>
        </w:p>
        <w:p w14:paraId="172BB141" w14:textId="3F512C5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3" w:history="1">
            <w:r w:rsidRPr="00BA14B0">
              <w:rPr>
                <w:rStyle w:val="Hyperlink"/>
              </w:rPr>
              <w:t>5.2</w:t>
            </w:r>
            <w:r>
              <w:rPr>
                <w:rFonts w:asciiTheme="minorHAnsi" w:eastAsiaTheme="minorEastAsia" w:hAnsiTheme="minorHAnsi" w:cstheme="minorBidi"/>
                <w:b w:val="0"/>
                <w:sz w:val="22"/>
                <w:szCs w:val="22"/>
                <w:lang w:eastAsia="en-AU"/>
              </w:rPr>
              <w:tab/>
            </w:r>
            <w:r w:rsidRPr="00BA14B0">
              <w:rPr>
                <w:rStyle w:val="Hyperlink"/>
              </w:rPr>
              <w:t>Statutory requirements applied to localities</w:t>
            </w:r>
            <w:r>
              <w:rPr>
                <w:webHidden/>
              </w:rPr>
              <w:tab/>
            </w:r>
            <w:r>
              <w:rPr>
                <w:webHidden/>
              </w:rPr>
              <w:fldChar w:fldCharType="begin"/>
            </w:r>
            <w:r>
              <w:rPr>
                <w:webHidden/>
              </w:rPr>
              <w:instrText xml:space="preserve"> PAGEREF _Toc85793483 \h </w:instrText>
            </w:r>
            <w:r>
              <w:rPr>
                <w:webHidden/>
              </w:rPr>
            </w:r>
            <w:r>
              <w:rPr>
                <w:webHidden/>
              </w:rPr>
              <w:fldChar w:fldCharType="separate"/>
            </w:r>
            <w:r w:rsidR="00005475">
              <w:rPr>
                <w:webHidden/>
              </w:rPr>
              <w:t>41</w:t>
            </w:r>
            <w:r>
              <w:rPr>
                <w:webHidden/>
              </w:rPr>
              <w:fldChar w:fldCharType="end"/>
            </w:r>
          </w:hyperlink>
        </w:p>
        <w:p w14:paraId="023BC908" w14:textId="1D5BF759" w:rsidR="004E7DDC" w:rsidRDefault="004E7DDC">
          <w:pPr>
            <w:pStyle w:val="TOC3"/>
            <w:tabs>
              <w:tab w:val="left" w:pos="1000"/>
            </w:tabs>
            <w:rPr>
              <w:rFonts w:asciiTheme="minorHAnsi" w:hAnsiTheme="minorHAnsi"/>
              <w:b w:val="0"/>
              <w:color w:val="auto"/>
              <w:sz w:val="22"/>
              <w:szCs w:val="22"/>
              <w:lang w:eastAsia="en-AU"/>
            </w:rPr>
          </w:pPr>
          <w:hyperlink w:anchor="_Toc85793484" w:history="1">
            <w:r w:rsidRPr="00BA14B0">
              <w:rPr>
                <w:rStyle w:val="Hyperlink"/>
              </w:rPr>
              <w:t>5.2.1</w:t>
            </w:r>
            <w:r>
              <w:rPr>
                <w:rFonts w:asciiTheme="minorHAnsi" w:hAnsiTheme="minorHAnsi"/>
                <w:b w:val="0"/>
                <w:color w:val="auto"/>
                <w:sz w:val="22"/>
                <w:szCs w:val="22"/>
                <w:lang w:eastAsia="en-AU"/>
              </w:rPr>
              <w:tab/>
            </w:r>
            <w:r w:rsidRPr="00BA14B0">
              <w:rPr>
                <w:rStyle w:val="Hyperlink"/>
              </w:rPr>
              <w:t>Boundaries</w:t>
            </w:r>
            <w:r>
              <w:rPr>
                <w:webHidden/>
              </w:rPr>
              <w:tab/>
            </w:r>
            <w:r>
              <w:rPr>
                <w:webHidden/>
              </w:rPr>
              <w:fldChar w:fldCharType="begin"/>
            </w:r>
            <w:r>
              <w:rPr>
                <w:webHidden/>
              </w:rPr>
              <w:instrText xml:space="preserve"> PAGEREF _Toc85793484 \h </w:instrText>
            </w:r>
            <w:r>
              <w:rPr>
                <w:webHidden/>
              </w:rPr>
            </w:r>
            <w:r>
              <w:rPr>
                <w:webHidden/>
              </w:rPr>
              <w:fldChar w:fldCharType="separate"/>
            </w:r>
            <w:r w:rsidR="00005475">
              <w:rPr>
                <w:webHidden/>
              </w:rPr>
              <w:t>41</w:t>
            </w:r>
            <w:r>
              <w:rPr>
                <w:webHidden/>
              </w:rPr>
              <w:fldChar w:fldCharType="end"/>
            </w:r>
          </w:hyperlink>
        </w:p>
        <w:p w14:paraId="4A9BF725" w14:textId="608F69E8" w:rsidR="004E7DDC" w:rsidRDefault="004E7DDC">
          <w:pPr>
            <w:pStyle w:val="TOC3"/>
            <w:tabs>
              <w:tab w:val="left" w:pos="1000"/>
            </w:tabs>
            <w:rPr>
              <w:rFonts w:asciiTheme="minorHAnsi" w:hAnsiTheme="minorHAnsi"/>
              <w:b w:val="0"/>
              <w:color w:val="auto"/>
              <w:sz w:val="22"/>
              <w:szCs w:val="22"/>
              <w:lang w:eastAsia="en-AU"/>
            </w:rPr>
          </w:pPr>
          <w:hyperlink w:anchor="_Toc85793485" w:history="1">
            <w:r w:rsidRPr="00BA14B0">
              <w:rPr>
                <w:rStyle w:val="Hyperlink"/>
              </w:rPr>
              <w:t>5.2.2</w:t>
            </w:r>
            <w:r>
              <w:rPr>
                <w:rFonts w:asciiTheme="minorHAnsi" w:hAnsiTheme="minorHAnsi"/>
                <w:b w:val="0"/>
                <w:color w:val="auto"/>
                <w:sz w:val="22"/>
                <w:szCs w:val="22"/>
                <w:lang w:eastAsia="en-AU"/>
              </w:rPr>
              <w:tab/>
            </w:r>
            <w:r w:rsidRPr="00BA14B0">
              <w:rPr>
                <w:rStyle w:val="Hyperlink"/>
              </w:rPr>
              <w:t>Estate and subdivision names</w:t>
            </w:r>
            <w:r>
              <w:rPr>
                <w:webHidden/>
              </w:rPr>
              <w:tab/>
            </w:r>
            <w:r>
              <w:rPr>
                <w:webHidden/>
              </w:rPr>
              <w:fldChar w:fldCharType="begin"/>
            </w:r>
            <w:r>
              <w:rPr>
                <w:webHidden/>
              </w:rPr>
              <w:instrText xml:space="preserve"> PAGEREF _Toc85793485 \h </w:instrText>
            </w:r>
            <w:r>
              <w:rPr>
                <w:webHidden/>
              </w:rPr>
            </w:r>
            <w:r>
              <w:rPr>
                <w:webHidden/>
              </w:rPr>
              <w:fldChar w:fldCharType="separate"/>
            </w:r>
            <w:r w:rsidR="00005475">
              <w:rPr>
                <w:webHidden/>
              </w:rPr>
              <w:t>45</w:t>
            </w:r>
            <w:r>
              <w:rPr>
                <w:webHidden/>
              </w:rPr>
              <w:fldChar w:fldCharType="end"/>
            </w:r>
          </w:hyperlink>
        </w:p>
        <w:p w14:paraId="5C652BF8" w14:textId="7365FF2E" w:rsidR="004E7DDC" w:rsidRDefault="004E7DDC">
          <w:pPr>
            <w:pStyle w:val="TOC3"/>
            <w:tabs>
              <w:tab w:val="left" w:pos="1000"/>
            </w:tabs>
            <w:rPr>
              <w:rFonts w:asciiTheme="minorHAnsi" w:hAnsiTheme="minorHAnsi"/>
              <w:b w:val="0"/>
              <w:color w:val="auto"/>
              <w:sz w:val="22"/>
              <w:szCs w:val="22"/>
              <w:lang w:eastAsia="en-AU"/>
            </w:rPr>
          </w:pPr>
          <w:hyperlink w:anchor="_Toc85793486" w:history="1">
            <w:r w:rsidRPr="00BA14B0">
              <w:rPr>
                <w:rStyle w:val="Hyperlink"/>
              </w:rPr>
              <w:t>5.2.3</w:t>
            </w:r>
            <w:r>
              <w:rPr>
                <w:rFonts w:asciiTheme="minorHAnsi" w:hAnsiTheme="minorHAnsi"/>
                <w:b w:val="0"/>
                <w:color w:val="auto"/>
                <w:sz w:val="22"/>
                <w:szCs w:val="22"/>
                <w:lang w:eastAsia="en-AU"/>
              </w:rPr>
              <w:tab/>
            </w:r>
            <w:r w:rsidRPr="00BA14B0">
              <w:rPr>
                <w:rStyle w:val="Hyperlink"/>
              </w:rPr>
              <w:t>Promoting a new estate</w:t>
            </w:r>
            <w:r>
              <w:rPr>
                <w:webHidden/>
              </w:rPr>
              <w:tab/>
            </w:r>
            <w:r>
              <w:rPr>
                <w:webHidden/>
              </w:rPr>
              <w:fldChar w:fldCharType="begin"/>
            </w:r>
            <w:r>
              <w:rPr>
                <w:webHidden/>
              </w:rPr>
              <w:instrText xml:space="preserve"> PAGEREF _Toc85793486 \h </w:instrText>
            </w:r>
            <w:r>
              <w:rPr>
                <w:webHidden/>
              </w:rPr>
            </w:r>
            <w:r>
              <w:rPr>
                <w:webHidden/>
              </w:rPr>
              <w:fldChar w:fldCharType="separate"/>
            </w:r>
            <w:r w:rsidR="00005475">
              <w:rPr>
                <w:webHidden/>
              </w:rPr>
              <w:t>45</w:t>
            </w:r>
            <w:r>
              <w:rPr>
                <w:webHidden/>
              </w:rPr>
              <w:fldChar w:fldCharType="end"/>
            </w:r>
          </w:hyperlink>
        </w:p>
        <w:p w14:paraId="3054BEA8" w14:textId="57CD2394" w:rsidR="004E7DDC" w:rsidRDefault="004E7DDC">
          <w:pPr>
            <w:pStyle w:val="TOC3"/>
            <w:tabs>
              <w:tab w:val="left" w:pos="1000"/>
            </w:tabs>
            <w:rPr>
              <w:rFonts w:asciiTheme="minorHAnsi" w:hAnsiTheme="minorHAnsi"/>
              <w:b w:val="0"/>
              <w:color w:val="auto"/>
              <w:sz w:val="22"/>
              <w:szCs w:val="22"/>
              <w:lang w:eastAsia="en-AU"/>
            </w:rPr>
          </w:pPr>
          <w:hyperlink w:anchor="_Toc85793487" w:history="1">
            <w:r w:rsidRPr="00BA14B0">
              <w:rPr>
                <w:rStyle w:val="Hyperlink"/>
              </w:rPr>
              <w:t>5.2.4</w:t>
            </w:r>
            <w:r>
              <w:rPr>
                <w:rFonts w:asciiTheme="minorHAnsi" w:hAnsiTheme="minorHAnsi"/>
                <w:b w:val="0"/>
                <w:color w:val="auto"/>
                <w:sz w:val="22"/>
                <w:szCs w:val="22"/>
                <w:lang w:eastAsia="en-AU"/>
              </w:rPr>
              <w:tab/>
            </w:r>
            <w:r w:rsidRPr="00BA14B0">
              <w:rPr>
                <w:rStyle w:val="Hyperlink"/>
              </w:rPr>
              <w:t>Size</w:t>
            </w:r>
            <w:r>
              <w:rPr>
                <w:webHidden/>
              </w:rPr>
              <w:tab/>
            </w:r>
            <w:r>
              <w:rPr>
                <w:webHidden/>
              </w:rPr>
              <w:fldChar w:fldCharType="begin"/>
            </w:r>
            <w:r>
              <w:rPr>
                <w:webHidden/>
              </w:rPr>
              <w:instrText xml:space="preserve"> PAGEREF _Toc85793487 \h </w:instrText>
            </w:r>
            <w:r>
              <w:rPr>
                <w:webHidden/>
              </w:rPr>
            </w:r>
            <w:r>
              <w:rPr>
                <w:webHidden/>
              </w:rPr>
              <w:fldChar w:fldCharType="separate"/>
            </w:r>
            <w:r w:rsidR="00005475">
              <w:rPr>
                <w:webHidden/>
              </w:rPr>
              <w:t>45</w:t>
            </w:r>
            <w:r>
              <w:rPr>
                <w:webHidden/>
              </w:rPr>
              <w:fldChar w:fldCharType="end"/>
            </w:r>
          </w:hyperlink>
        </w:p>
        <w:p w14:paraId="3E230CA5" w14:textId="4CB2DDBB" w:rsidR="004E7DDC" w:rsidRDefault="004E7DDC">
          <w:pPr>
            <w:pStyle w:val="TOC3"/>
            <w:tabs>
              <w:tab w:val="left" w:pos="1000"/>
            </w:tabs>
            <w:rPr>
              <w:rFonts w:asciiTheme="minorHAnsi" w:hAnsiTheme="minorHAnsi"/>
              <w:b w:val="0"/>
              <w:color w:val="auto"/>
              <w:sz w:val="22"/>
              <w:szCs w:val="22"/>
              <w:lang w:eastAsia="en-AU"/>
            </w:rPr>
          </w:pPr>
          <w:hyperlink w:anchor="_Toc85793488" w:history="1">
            <w:r w:rsidRPr="00BA14B0">
              <w:rPr>
                <w:rStyle w:val="Hyperlink"/>
              </w:rPr>
              <w:t>5.2.5</w:t>
            </w:r>
            <w:r>
              <w:rPr>
                <w:rFonts w:asciiTheme="minorHAnsi" w:hAnsiTheme="minorHAnsi"/>
                <w:b w:val="0"/>
                <w:color w:val="auto"/>
                <w:sz w:val="22"/>
                <w:szCs w:val="22"/>
                <w:lang w:eastAsia="en-AU"/>
              </w:rPr>
              <w:tab/>
            </w:r>
            <w:r w:rsidRPr="00BA14B0">
              <w:rPr>
                <w:rStyle w:val="Hyperlink"/>
              </w:rPr>
              <w:t>Hyphens</w:t>
            </w:r>
            <w:r>
              <w:rPr>
                <w:webHidden/>
              </w:rPr>
              <w:tab/>
            </w:r>
            <w:r>
              <w:rPr>
                <w:webHidden/>
              </w:rPr>
              <w:fldChar w:fldCharType="begin"/>
            </w:r>
            <w:r>
              <w:rPr>
                <w:webHidden/>
              </w:rPr>
              <w:instrText xml:space="preserve"> PAGEREF _Toc85793488 \h </w:instrText>
            </w:r>
            <w:r>
              <w:rPr>
                <w:webHidden/>
              </w:rPr>
            </w:r>
            <w:r>
              <w:rPr>
                <w:webHidden/>
              </w:rPr>
              <w:fldChar w:fldCharType="separate"/>
            </w:r>
            <w:r w:rsidR="00005475">
              <w:rPr>
                <w:webHidden/>
              </w:rPr>
              <w:t>45</w:t>
            </w:r>
            <w:r>
              <w:rPr>
                <w:webHidden/>
              </w:rPr>
              <w:fldChar w:fldCharType="end"/>
            </w:r>
          </w:hyperlink>
        </w:p>
        <w:p w14:paraId="61A8F912" w14:textId="1F25C415" w:rsidR="004E7DDC" w:rsidRDefault="004E7DDC">
          <w:pPr>
            <w:pStyle w:val="TOC3"/>
            <w:tabs>
              <w:tab w:val="left" w:pos="1000"/>
            </w:tabs>
            <w:rPr>
              <w:rFonts w:asciiTheme="minorHAnsi" w:hAnsiTheme="minorHAnsi"/>
              <w:b w:val="0"/>
              <w:color w:val="auto"/>
              <w:sz w:val="22"/>
              <w:szCs w:val="22"/>
              <w:lang w:eastAsia="en-AU"/>
            </w:rPr>
          </w:pPr>
          <w:hyperlink w:anchor="_Toc85793489" w:history="1">
            <w:r w:rsidRPr="00BA14B0">
              <w:rPr>
                <w:rStyle w:val="Hyperlink"/>
              </w:rPr>
              <w:t>5.2.6</w:t>
            </w:r>
            <w:r>
              <w:rPr>
                <w:rFonts w:asciiTheme="minorHAnsi" w:hAnsiTheme="minorHAnsi"/>
                <w:b w:val="0"/>
                <w:color w:val="auto"/>
                <w:sz w:val="22"/>
                <w:szCs w:val="22"/>
                <w:lang w:eastAsia="en-AU"/>
              </w:rPr>
              <w:tab/>
            </w:r>
            <w:r w:rsidRPr="00BA14B0">
              <w:rPr>
                <w:rStyle w:val="Hyperlink"/>
              </w:rPr>
              <w:t>Local government area boundary review</w:t>
            </w:r>
            <w:r>
              <w:rPr>
                <w:webHidden/>
              </w:rPr>
              <w:tab/>
            </w:r>
            <w:r>
              <w:rPr>
                <w:webHidden/>
              </w:rPr>
              <w:fldChar w:fldCharType="begin"/>
            </w:r>
            <w:r>
              <w:rPr>
                <w:webHidden/>
              </w:rPr>
              <w:instrText xml:space="preserve"> PAGEREF _Toc85793489 \h </w:instrText>
            </w:r>
            <w:r>
              <w:rPr>
                <w:webHidden/>
              </w:rPr>
            </w:r>
            <w:r>
              <w:rPr>
                <w:webHidden/>
              </w:rPr>
              <w:fldChar w:fldCharType="separate"/>
            </w:r>
            <w:r w:rsidR="00005475">
              <w:rPr>
                <w:webHidden/>
              </w:rPr>
              <w:t>46</w:t>
            </w:r>
            <w:r>
              <w:rPr>
                <w:webHidden/>
              </w:rPr>
              <w:fldChar w:fldCharType="end"/>
            </w:r>
          </w:hyperlink>
        </w:p>
        <w:p w14:paraId="2A680D4B" w14:textId="74FB35B5" w:rsidR="004E7DDC" w:rsidRDefault="004E7DDC">
          <w:pPr>
            <w:pStyle w:val="TOC3"/>
            <w:tabs>
              <w:tab w:val="left" w:pos="1000"/>
            </w:tabs>
            <w:rPr>
              <w:rFonts w:asciiTheme="minorHAnsi" w:hAnsiTheme="minorHAnsi"/>
              <w:b w:val="0"/>
              <w:color w:val="auto"/>
              <w:sz w:val="22"/>
              <w:szCs w:val="22"/>
              <w:lang w:eastAsia="en-AU"/>
            </w:rPr>
          </w:pPr>
          <w:hyperlink w:anchor="_Toc85793490" w:history="1">
            <w:r w:rsidRPr="00BA14B0">
              <w:rPr>
                <w:rStyle w:val="Hyperlink"/>
              </w:rPr>
              <w:t>5.2.7</w:t>
            </w:r>
            <w:r>
              <w:rPr>
                <w:rFonts w:asciiTheme="minorHAnsi" w:hAnsiTheme="minorHAnsi"/>
                <w:b w:val="0"/>
                <w:color w:val="auto"/>
                <w:sz w:val="22"/>
                <w:szCs w:val="22"/>
                <w:lang w:eastAsia="en-AU"/>
              </w:rPr>
              <w:tab/>
            </w:r>
            <w:r w:rsidRPr="00BA14B0">
              <w:rPr>
                <w:rStyle w:val="Hyperlink"/>
              </w:rPr>
              <w:t>Locality names unique within Australia</w:t>
            </w:r>
            <w:r>
              <w:rPr>
                <w:webHidden/>
              </w:rPr>
              <w:tab/>
            </w:r>
            <w:r>
              <w:rPr>
                <w:webHidden/>
              </w:rPr>
              <w:fldChar w:fldCharType="begin"/>
            </w:r>
            <w:r>
              <w:rPr>
                <w:webHidden/>
              </w:rPr>
              <w:instrText xml:space="preserve"> PAGEREF _Toc85793490 \h </w:instrText>
            </w:r>
            <w:r>
              <w:rPr>
                <w:webHidden/>
              </w:rPr>
            </w:r>
            <w:r>
              <w:rPr>
                <w:webHidden/>
              </w:rPr>
              <w:fldChar w:fldCharType="separate"/>
            </w:r>
            <w:r w:rsidR="00005475">
              <w:rPr>
                <w:webHidden/>
              </w:rPr>
              <w:t>46</w:t>
            </w:r>
            <w:r>
              <w:rPr>
                <w:webHidden/>
              </w:rPr>
              <w:fldChar w:fldCharType="end"/>
            </w:r>
          </w:hyperlink>
        </w:p>
        <w:p w14:paraId="74D2C358" w14:textId="3DFF474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1" w:history="1">
            <w:r w:rsidRPr="00BA14B0">
              <w:rPr>
                <w:rStyle w:val="Hyperlink"/>
              </w:rPr>
              <w:t>5.3</w:t>
            </w:r>
            <w:r>
              <w:rPr>
                <w:rFonts w:asciiTheme="minorHAnsi" w:eastAsiaTheme="minorEastAsia" w:hAnsiTheme="minorHAnsi" w:cstheme="minorBidi"/>
                <w:b w:val="0"/>
                <w:sz w:val="22"/>
                <w:szCs w:val="22"/>
                <w:lang w:eastAsia="en-AU"/>
              </w:rPr>
              <w:tab/>
            </w:r>
            <w:r w:rsidRPr="00BA14B0">
              <w:rPr>
                <w:rStyle w:val="Hyperlink"/>
              </w:rPr>
              <w:t>Who can name localities and amend boundaries?</w:t>
            </w:r>
            <w:r>
              <w:rPr>
                <w:webHidden/>
              </w:rPr>
              <w:tab/>
            </w:r>
            <w:r>
              <w:rPr>
                <w:webHidden/>
              </w:rPr>
              <w:fldChar w:fldCharType="begin"/>
            </w:r>
            <w:r>
              <w:rPr>
                <w:webHidden/>
              </w:rPr>
              <w:instrText xml:space="preserve"> PAGEREF _Toc85793491 \h </w:instrText>
            </w:r>
            <w:r>
              <w:rPr>
                <w:webHidden/>
              </w:rPr>
            </w:r>
            <w:r>
              <w:rPr>
                <w:webHidden/>
              </w:rPr>
              <w:fldChar w:fldCharType="separate"/>
            </w:r>
            <w:r w:rsidR="00005475">
              <w:rPr>
                <w:webHidden/>
              </w:rPr>
              <w:t>46</w:t>
            </w:r>
            <w:r>
              <w:rPr>
                <w:webHidden/>
              </w:rPr>
              <w:fldChar w:fldCharType="end"/>
            </w:r>
          </w:hyperlink>
        </w:p>
        <w:p w14:paraId="549D03A6" w14:textId="4ACE7E90" w:rsidR="004E7DDC" w:rsidRDefault="004E7DDC">
          <w:pPr>
            <w:pStyle w:val="TOC3"/>
            <w:tabs>
              <w:tab w:val="left" w:pos="1000"/>
            </w:tabs>
            <w:rPr>
              <w:rFonts w:asciiTheme="minorHAnsi" w:hAnsiTheme="minorHAnsi"/>
              <w:b w:val="0"/>
              <w:color w:val="auto"/>
              <w:sz w:val="22"/>
              <w:szCs w:val="22"/>
              <w:lang w:eastAsia="en-AU"/>
            </w:rPr>
          </w:pPr>
          <w:hyperlink w:anchor="_Toc85793492" w:history="1">
            <w:r w:rsidRPr="00BA14B0">
              <w:rPr>
                <w:rStyle w:val="Hyperlink"/>
              </w:rPr>
              <w:t>5.3.1</w:t>
            </w:r>
            <w:r>
              <w:rPr>
                <w:rFonts w:asciiTheme="minorHAnsi" w:hAnsiTheme="minorHAnsi"/>
                <w:b w:val="0"/>
                <w:color w:val="auto"/>
                <w:sz w:val="22"/>
                <w:szCs w:val="22"/>
                <w:lang w:eastAsia="en-AU"/>
              </w:rPr>
              <w:tab/>
            </w:r>
            <w:r w:rsidRPr="00BA14B0">
              <w:rPr>
                <w:rStyle w:val="Hyperlink"/>
              </w:rPr>
              <w:t>Creating a new locality</w:t>
            </w:r>
            <w:r>
              <w:rPr>
                <w:webHidden/>
              </w:rPr>
              <w:tab/>
            </w:r>
            <w:r>
              <w:rPr>
                <w:webHidden/>
              </w:rPr>
              <w:fldChar w:fldCharType="begin"/>
            </w:r>
            <w:r>
              <w:rPr>
                <w:webHidden/>
              </w:rPr>
              <w:instrText xml:space="preserve"> PAGEREF _Toc85793492 \h </w:instrText>
            </w:r>
            <w:r>
              <w:rPr>
                <w:webHidden/>
              </w:rPr>
            </w:r>
            <w:r>
              <w:rPr>
                <w:webHidden/>
              </w:rPr>
              <w:fldChar w:fldCharType="separate"/>
            </w:r>
            <w:r w:rsidR="00005475">
              <w:rPr>
                <w:webHidden/>
              </w:rPr>
              <w:t>46</w:t>
            </w:r>
            <w:r>
              <w:rPr>
                <w:webHidden/>
              </w:rPr>
              <w:fldChar w:fldCharType="end"/>
            </w:r>
          </w:hyperlink>
        </w:p>
        <w:p w14:paraId="26A1DABD" w14:textId="5CFA0F3D" w:rsidR="004E7DDC" w:rsidRDefault="004E7DDC">
          <w:pPr>
            <w:pStyle w:val="TOC3"/>
            <w:tabs>
              <w:tab w:val="left" w:pos="1000"/>
            </w:tabs>
            <w:rPr>
              <w:rFonts w:asciiTheme="minorHAnsi" w:hAnsiTheme="minorHAnsi"/>
              <w:b w:val="0"/>
              <w:color w:val="auto"/>
              <w:sz w:val="22"/>
              <w:szCs w:val="22"/>
              <w:lang w:eastAsia="en-AU"/>
            </w:rPr>
          </w:pPr>
          <w:hyperlink w:anchor="_Toc85793493" w:history="1">
            <w:r w:rsidRPr="00BA14B0">
              <w:rPr>
                <w:rStyle w:val="Hyperlink"/>
              </w:rPr>
              <w:t>5.3.2</w:t>
            </w:r>
            <w:r>
              <w:rPr>
                <w:rFonts w:asciiTheme="minorHAnsi" w:hAnsiTheme="minorHAnsi"/>
                <w:b w:val="0"/>
                <w:color w:val="auto"/>
                <w:sz w:val="22"/>
                <w:szCs w:val="22"/>
                <w:lang w:eastAsia="en-AU"/>
              </w:rPr>
              <w:tab/>
            </w:r>
            <w:r w:rsidRPr="00BA14B0">
              <w:rPr>
                <w:rStyle w:val="Hyperlink"/>
              </w:rPr>
              <w:t>Reservation of locality names</w:t>
            </w:r>
            <w:r>
              <w:rPr>
                <w:webHidden/>
              </w:rPr>
              <w:tab/>
            </w:r>
            <w:r>
              <w:rPr>
                <w:webHidden/>
              </w:rPr>
              <w:fldChar w:fldCharType="begin"/>
            </w:r>
            <w:r>
              <w:rPr>
                <w:webHidden/>
              </w:rPr>
              <w:instrText xml:space="preserve"> PAGEREF _Toc85793493 \h </w:instrText>
            </w:r>
            <w:r>
              <w:rPr>
                <w:webHidden/>
              </w:rPr>
            </w:r>
            <w:r>
              <w:rPr>
                <w:webHidden/>
              </w:rPr>
              <w:fldChar w:fldCharType="separate"/>
            </w:r>
            <w:r w:rsidR="00005475">
              <w:rPr>
                <w:webHidden/>
              </w:rPr>
              <w:t>46</w:t>
            </w:r>
            <w:r>
              <w:rPr>
                <w:webHidden/>
              </w:rPr>
              <w:fldChar w:fldCharType="end"/>
            </w:r>
          </w:hyperlink>
        </w:p>
        <w:p w14:paraId="2A513990" w14:textId="581B400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4" w:history="1">
            <w:r w:rsidRPr="00BA14B0">
              <w:rPr>
                <w:rStyle w:val="Hyperlink"/>
              </w:rPr>
              <w:t>5.4</w:t>
            </w:r>
            <w:r>
              <w:rPr>
                <w:rFonts w:asciiTheme="minorHAnsi" w:eastAsiaTheme="minorEastAsia" w:hAnsiTheme="minorHAnsi" w:cstheme="minorBidi"/>
                <w:b w:val="0"/>
                <w:sz w:val="22"/>
                <w:szCs w:val="22"/>
                <w:lang w:eastAsia="en-AU"/>
              </w:rPr>
              <w:tab/>
            </w:r>
            <w:r w:rsidRPr="00BA14B0">
              <w:rPr>
                <w:rStyle w:val="Hyperlink"/>
              </w:rPr>
              <w:t>Localities with more than one naming authority</w:t>
            </w:r>
            <w:r>
              <w:rPr>
                <w:webHidden/>
              </w:rPr>
              <w:tab/>
            </w:r>
            <w:r>
              <w:rPr>
                <w:webHidden/>
              </w:rPr>
              <w:fldChar w:fldCharType="begin"/>
            </w:r>
            <w:r>
              <w:rPr>
                <w:webHidden/>
              </w:rPr>
              <w:instrText xml:space="preserve"> PAGEREF _Toc85793494 \h </w:instrText>
            </w:r>
            <w:r>
              <w:rPr>
                <w:webHidden/>
              </w:rPr>
            </w:r>
            <w:r>
              <w:rPr>
                <w:webHidden/>
              </w:rPr>
              <w:fldChar w:fldCharType="separate"/>
            </w:r>
            <w:r w:rsidR="00005475">
              <w:rPr>
                <w:webHidden/>
              </w:rPr>
              <w:t>47</w:t>
            </w:r>
            <w:r>
              <w:rPr>
                <w:webHidden/>
              </w:rPr>
              <w:fldChar w:fldCharType="end"/>
            </w:r>
          </w:hyperlink>
        </w:p>
        <w:p w14:paraId="091A05EF" w14:textId="68EAF08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5" w:history="1">
            <w:r w:rsidRPr="00BA14B0">
              <w:rPr>
                <w:rStyle w:val="Hyperlink"/>
              </w:rPr>
              <w:t>5.5</w:t>
            </w:r>
            <w:r>
              <w:rPr>
                <w:rFonts w:asciiTheme="minorHAnsi" w:eastAsiaTheme="minorEastAsia" w:hAnsiTheme="minorHAnsi" w:cstheme="minorBidi"/>
                <w:b w:val="0"/>
                <w:sz w:val="22"/>
                <w:szCs w:val="22"/>
                <w:lang w:eastAsia="en-AU"/>
              </w:rPr>
              <w:tab/>
            </w:r>
            <w:r w:rsidRPr="00BA14B0">
              <w:rPr>
                <w:rStyle w:val="Hyperlink"/>
              </w:rPr>
              <w:t>New localities created by councils, government departments or authorities</w:t>
            </w:r>
            <w:r>
              <w:rPr>
                <w:webHidden/>
              </w:rPr>
              <w:tab/>
            </w:r>
            <w:r>
              <w:rPr>
                <w:webHidden/>
              </w:rPr>
              <w:fldChar w:fldCharType="begin"/>
            </w:r>
            <w:r>
              <w:rPr>
                <w:webHidden/>
              </w:rPr>
              <w:instrText xml:space="preserve"> PAGEREF _Toc85793495 \h </w:instrText>
            </w:r>
            <w:r>
              <w:rPr>
                <w:webHidden/>
              </w:rPr>
            </w:r>
            <w:r>
              <w:rPr>
                <w:webHidden/>
              </w:rPr>
              <w:fldChar w:fldCharType="separate"/>
            </w:r>
            <w:r w:rsidR="00005475">
              <w:rPr>
                <w:webHidden/>
              </w:rPr>
              <w:t>47</w:t>
            </w:r>
            <w:r>
              <w:rPr>
                <w:webHidden/>
              </w:rPr>
              <w:fldChar w:fldCharType="end"/>
            </w:r>
          </w:hyperlink>
        </w:p>
        <w:p w14:paraId="46625347" w14:textId="0946D62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6" w:history="1">
            <w:r w:rsidRPr="00BA14B0">
              <w:rPr>
                <w:rStyle w:val="Hyperlink"/>
              </w:rPr>
              <w:t>5.6</w:t>
            </w:r>
            <w:r>
              <w:rPr>
                <w:rFonts w:asciiTheme="minorHAnsi" w:eastAsiaTheme="minorEastAsia" w:hAnsiTheme="minorHAnsi" w:cstheme="minorBidi"/>
                <w:b w:val="0"/>
                <w:sz w:val="22"/>
                <w:szCs w:val="22"/>
                <w:lang w:eastAsia="en-AU"/>
              </w:rPr>
              <w:tab/>
            </w:r>
            <w:r w:rsidRPr="00BA14B0">
              <w:rPr>
                <w:rStyle w:val="Hyperlink"/>
              </w:rPr>
              <w:t>Changes to existing locality name(s) or boundaries</w:t>
            </w:r>
            <w:r>
              <w:rPr>
                <w:webHidden/>
              </w:rPr>
              <w:tab/>
            </w:r>
            <w:r>
              <w:rPr>
                <w:webHidden/>
              </w:rPr>
              <w:fldChar w:fldCharType="begin"/>
            </w:r>
            <w:r>
              <w:rPr>
                <w:webHidden/>
              </w:rPr>
              <w:instrText xml:space="preserve"> PAGEREF _Toc85793496 \h </w:instrText>
            </w:r>
            <w:r>
              <w:rPr>
                <w:webHidden/>
              </w:rPr>
            </w:r>
            <w:r>
              <w:rPr>
                <w:webHidden/>
              </w:rPr>
              <w:fldChar w:fldCharType="separate"/>
            </w:r>
            <w:r w:rsidR="00005475">
              <w:rPr>
                <w:webHidden/>
              </w:rPr>
              <w:t>47</w:t>
            </w:r>
            <w:r>
              <w:rPr>
                <w:webHidden/>
              </w:rPr>
              <w:fldChar w:fldCharType="end"/>
            </w:r>
          </w:hyperlink>
        </w:p>
        <w:p w14:paraId="4521A023" w14:textId="13D487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7" w:history="1">
            <w:r w:rsidRPr="00BA14B0">
              <w:rPr>
                <w:rStyle w:val="Hyperlink"/>
              </w:rPr>
              <w:t>5.7</w:t>
            </w:r>
            <w:r>
              <w:rPr>
                <w:rFonts w:asciiTheme="minorHAnsi" w:eastAsiaTheme="minorEastAsia" w:hAnsiTheme="minorHAnsi" w:cstheme="minorBidi"/>
                <w:b w:val="0"/>
                <w:sz w:val="22"/>
                <w:szCs w:val="22"/>
                <w:lang w:eastAsia="en-AU"/>
              </w:rPr>
              <w:tab/>
            </w:r>
            <w:r w:rsidRPr="00BA14B0">
              <w:rPr>
                <w:rStyle w:val="Hyperlink"/>
              </w:rPr>
              <w:t>What should not be done?</w:t>
            </w:r>
            <w:r>
              <w:rPr>
                <w:webHidden/>
              </w:rPr>
              <w:tab/>
            </w:r>
            <w:r>
              <w:rPr>
                <w:webHidden/>
              </w:rPr>
              <w:fldChar w:fldCharType="begin"/>
            </w:r>
            <w:r>
              <w:rPr>
                <w:webHidden/>
              </w:rPr>
              <w:instrText xml:space="preserve"> PAGEREF _Toc85793497 \h </w:instrText>
            </w:r>
            <w:r>
              <w:rPr>
                <w:webHidden/>
              </w:rPr>
            </w:r>
            <w:r>
              <w:rPr>
                <w:webHidden/>
              </w:rPr>
              <w:fldChar w:fldCharType="separate"/>
            </w:r>
            <w:r w:rsidR="00005475">
              <w:rPr>
                <w:webHidden/>
              </w:rPr>
              <w:t>47</w:t>
            </w:r>
            <w:r>
              <w:rPr>
                <w:webHidden/>
              </w:rPr>
              <w:fldChar w:fldCharType="end"/>
            </w:r>
          </w:hyperlink>
        </w:p>
        <w:p w14:paraId="36093449" w14:textId="467F750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Pr="00BA14B0">
              <w:rPr>
                <w:rStyle w:val="Hyperlink"/>
                <w:lang w:val="en-US" w:eastAsia="en-US"/>
              </w:rPr>
              <w:t xml:space="preserve">Section 6 </w:t>
            </w:r>
            <w:r>
              <w:rPr>
                <w:rFonts w:asciiTheme="minorHAnsi" w:eastAsiaTheme="minorEastAsia" w:hAnsiTheme="minorHAnsi" w:cstheme="minorBidi"/>
                <w:b w:val="0"/>
                <w:color w:val="auto"/>
                <w:sz w:val="22"/>
                <w:szCs w:val="22"/>
                <w:lang w:eastAsia="en-AU"/>
              </w:rPr>
              <w:tab/>
            </w:r>
            <w:r w:rsidRPr="00BA14B0">
              <w:rPr>
                <w:rStyle w:val="Hyperlink"/>
                <w:lang w:val="en-US" w:eastAsia="en-US"/>
              </w:rPr>
              <w:t>Initiating a proposal and checking required information</w:t>
            </w:r>
            <w:r>
              <w:rPr>
                <w:webHidden/>
              </w:rPr>
              <w:tab/>
            </w:r>
            <w:r>
              <w:rPr>
                <w:webHidden/>
              </w:rPr>
              <w:fldChar w:fldCharType="begin"/>
            </w:r>
            <w:r>
              <w:rPr>
                <w:webHidden/>
              </w:rPr>
              <w:instrText xml:space="preserve"> PAGEREF _Toc85793498 \h </w:instrText>
            </w:r>
            <w:r>
              <w:rPr>
                <w:webHidden/>
              </w:rPr>
            </w:r>
            <w:r>
              <w:rPr>
                <w:webHidden/>
              </w:rPr>
              <w:fldChar w:fldCharType="separate"/>
            </w:r>
            <w:r w:rsidR="00005475">
              <w:rPr>
                <w:webHidden/>
              </w:rPr>
              <w:t>49</w:t>
            </w:r>
            <w:r>
              <w:rPr>
                <w:webHidden/>
              </w:rPr>
              <w:fldChar w:fldCharType="end"/>
            </w:r>
          </w:hyperlink>
        </w:p>
        <w:p w14:paraId="1A2798A2" w14:textId="10CC0D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9" w:history="1">
            <w:r w:rsidRPr="00BA14B0">
              <w:rPr>
                <w:rStyle w:val="Hyperlink"/>
              </w:rPr>
              <w:t>6.1</w:t>
            </w:r>
            <w:r>
              <w:rPr>
                <w:rFonts w:asciiTheme="minorHAnsi" w:eastAsiaTheme="minorEastAsia" w:hAnsiTheme="minorHAnsi" w:cstheme="minorBidi"/>
                <w:b w:val="0"/>
                <w:sz w:val="22"/>
                <w:szCs w:val="22"/>
                <w:lang w:eastAsia="en-AU"/>
              </w:rPr>
              <w:tab/>
            </w:r>
            <w:r w:rsidRPr="00BA14B0">
              <w:rPr>
                <w:rStyle w:val="Hyperlink"/>
              </w:rPr>
              <w:t>Initiating a proposal</w:t>
            </w:r>
            <w:r>
              <w:rPr>
                <w:webHidden/>
              </w:rPr>
              <w:tab/>
            </w:r>
            <w:r>
              <w:rPr>
                <w:webHidden/>
              </w:rPr>
              <w:fldChar w:fldCharType="begin"/>
            </w:r>
            <w:r>
              <w:rPr>
                <w:webHidden/>
              </w:rPr>
              <w:instrText xml:space="preserve"> PAGEREF _Toc85793499 \h </w:instrText>
            </w:r>
            <w:r>
              <w:rPr>
                <w:webHidden/>
              </w:rPr>
            </w:r>
            <w:r>
              <w:rPr>
                <w:webHidden/>
              </w:rPr>
              <w:fldChar w:fldCharType="separate"/>
            </w:r>
            <w:r w:rsidR="00005475">
              <w:rPr>
                <w:webHidden/>
              </w:rPr>
              <w:t>49</w:t>
            </w:r>
            <w:r>
              <w:rPr>
                <w:webHidden/>
              </w:rPr>
              <w:fldChar w:fldCharType="end"/>
            </w:r>
          </w:hyperlink>
        </w:p>
        <w:p w14:paraId="7C173698" w14:textId="7F64F19E" w:rsidR="004E7DDC" w:rsidRDefault="004E7DDC">
          <w:pPr>
            <w:pStyle w:val="TOC3"/>
            <w:tabs>
              <w:tab w:val="left" w:pos="1000"/>
            </w:tabs>
            <w:rPr>
              <w:rFonts w:asciiTheme="minorHAnsi" w:hAnsiTheme="minorHAnsi"/>
              <w:b w:val="0"/>
              <w:color w:val="auto"/>
              <w:sz w:val="22"/>
              <w:szCs w:val="22"/>
              <w:lang w:eastAsia="en-AU"/>
            </w:rPr>
          </w:pPr>
          <w:hyperlink w:anchor="_Toc85793500" w:history="1">
            <w:r w:rsidRPr="00BA14B0">
              <w:rPr>
                <w:rStyle w:val="Hyperlink"/>
              </w:rPr>
              <w:t>6.1.1</w:t>
            </w:r>
            <w:r>
              <w:rPr>
                <w:rFonts w:asciiTheme="minorHAnsi" w:hAnsiTheme="minorHAnsi"/>
                <w:b w:val="0"/>
                <w:color w:val="auto"/>
                <w:sz w:val="22"/>
                <w:szCs w:val="22"/>
                <w:lang w:eastAsia="en-AU"/>
              </w:rPr>
              <w:tab/>
            </w:r>
            <w:r w:rsidRPr="00BA14B0">
              <w:rPr>
                <w:rStyle w:val="Hyperlink"/>
              </w:rPr>
              <w:t>General public</w:t>
            </w:r>
            <w:r>
              <w:rPr>
                <w:webHidden/>
              </w:rPr>
              <w:tab/>
            </w:r>
            <w:r>
              <w:rPr>
                <w:webHidden/>
              </w:rPr>
              <w:fldChar w:fldCharType="begin"/>
            </w:r>
            <w:r>
              <w:rPr>
                <w:webHidden/>
              </w:rPr>
              <w:instrText xml:space="preserve"> PAGEREF _Toc85793500 \h </w:instrText>
            </w:r>
            <w:r>
              <w:rPr>
                <w:webHidden/>
              </w:rPr>
            </w:r>
            <w:r>
              <w:rPr>
                <w:webHidden/>
              </w:rPr>
              <w:fldChar w:fldCharType="separate"/>
            </w:r>
            <w:r w:rsidR="00005475">
              <w:rPr>
                <w:webHidden/>
              </w:rPr>
              <w:t>49</w:t>
            </w:r>
            <w:r>
              <w:rPr>
                <w:webHidden/>
              </w:rPr>
              <w:fldChar w:fldCharType="end"/>
            </w:r>
          </w:hyperlink>
        </w:p>
        <w:p w14:paraId="21966AD1" w14:textId="4FB197A3" w:rsidR="004E7DDC" w:rsidRDefault="004E7DDC">
          <w:pPr>
            <w:pStyle w:val="TOC3"/>
            <w:tabs>
              <w:tab w:val="left" w:pos="1000"/>
            </w:tabs>
            <w:rPr>
              <w:rFonts w:asciiTheme="minorHAnsi" w:hAnsiTheme="minorHAnsi"/>
              <w:b w:val="0"/>
              <w:color w:val="auto"/>
              <w:sz w:val="22"/>
              <w:szCs w:val="22"/>
              <w:lang w:eastAsia="en-AU"/>
            </w:rPr>
          </w:pPr>
          <w:hyperlink w:anchor="_Toc85793501" w:history="1">
            <w:r w:rsidRPr="00BA14B0">
              <w:rPr>
                <w:rStyle w:val="Hyperlink"/>
              </w:rPr>
              <w:t>6.1.2</w:t>
            </w:r>
            <w:r>
              <w:rPr>
                <w:rFonts w:asciiTheme="minorHAnsi" w:hAnsiTheme="minorHAnsi"/>
                <w:b w:val="0"/>
                <w:color w:val="auto"/>
                <w:sz w:val="22"/>
                <w:szCs w:val="22"/>
                <w:lang w:eastAsia="en-AU"/>
              </w:rPr>
              <w:tab/>
            </w:r>
            <w:r w:rsidRPr="00BA14B0">
              <w:rPr>
                <w:rStyle w:val="Hyperlink"/>
              </w:rPr>
              <w:t>Emergency management or other public service providers</w:t>
            </w:r>
            <w:r>
              <w:rPr>
                <w:webHidden/>
              </w:rPr>
              <w:tab/>
            </w:r>
            <w:r>
              <w:rPr>
                <w:webHidden/>
              </w:rPr>
              <w:fldChar w:fldCharType="begin"/>
            </w:r>
            <w:r>
              <w:rPr>
                <w:webHidden/>
              </w:rPr>
              <w:instrText xml:space="preserve"> PAGEREF _Toc85793501 \h </w:instrText>
            </w:r>
            <w:r>
              <w:rPr>
                <w:webHidden/>
              </w:rPr>
            </w:r>
            <w:r>
              <w:rPr>
                <w:webHidden/>
              </w:rPr>
              <w:fldChar w:fldCharType="separate"/>
            </w:r>
            <w:r w:rsidR="00005475">
              <w:rPr>
                <w:webHidden/>
              </w:rPr>
              <w:t>49</w:t>
            </w:r>
            <w:r>
              <w:rPr>
                <w:webHidden/>
              </w:rPr>
              <w:fldChar w:fldCharType="end"/>
            </w:r>
          </w:hyperlink>
        </w:p>
        <w:p w14:paraId="228CA8AC" w14:textId="7500B967" w:rsidR="004E7DDC" w:rsidRDefault="004E7DDC">
          <w:pPr>
            <w:pStyle w:val="TOC3"/>
            <w:tabs>
              <w:tab w:val="left" w:pos="1000"/>
            </w:tabs>
            <w:rPr>
              <w:rFonts w:asciiTheme="minorHAnsi" w:hAnsiTheme="minorHAnsi"/>
              <w:b w:val="0"/>
              <w:color w:val="auto"/>
              <w:sz w:val="22"/>
              <w:szCs w:val="22"/>
              <w:lang w:eastAsia="en-AU"/>
            </w:rPr>
          </w:pPr>
          <w:hyperlink w:anchor="_Toc85793502" w:history="1">
            <w:r w:rsidRPr="00BA14B0">
              <w:rPr>
                <w:rStyle w:val="Hyperlink"/>
              </w:rPr>
              <w:t xml:space="preserve">6.1.3 </w:t>
            </w:r>
            <w:r>
              <w:rPr>
                <w:rFonts w:asciiTheme="minorHAnsi" w:hAnsiTheme="minorHAnsi"/>
                <w:b w:val="0"/>
                <w:color w:val="auto"/>
                <w:sz w:val="22"/>
                <w:szCs w:val="22"/>
                <w:lang w:eastAsia="en-AU"/>
              </w:rPr>
              <w:tab/>
            </w:r>
            <w:r w:rsidRPr="00BA14B0">
              <w:rPr>
                <w:rStyle w:val="Hyperlink"/>
              </w:rPr>
              <w:t>Traditional Owners, Traditional Owner Group(s) and Registered Aboriginal Parties (RAPs)</w:t>
            </w:r>
            <w:r>
              <w:rPr>
                <w:webHidden/>
              </w:rPr>
              <w:tab/>
            </w:r>
            <w:r>
              <w:rPr>
                <w:webHidden/>
              </w:rPr>
              <w:fldChar w:fldCharType="begin"/>
            </w:r>
            <w:r>
              <w:rPr>
                <w:webHidden/>
              </w:rPr>
              <w:instrText xml:space="preserve"> PAGEREF _Toc85793502 \h </w:instrText>
            </w:r>
            <w:r>
              <w:rPr>
                <w:webHidden/>
              </w:rPr>
            </w:r>
            <w:r>
              <w:rPr>
                <w:webHidden/>
              </w:rPr>
              <w:fldChar w:fldCharType="separate"/>
            </w:r>
            <w:r w:rsidR="00005475">
              <w:rPr>
                <w:webHidden/>
              </w:rPr>
              <w:t>50</w:t>
            </w:r>
            <w:r>
              <w:rPr>
                <w:webHidden/>
              </w:rPr>
              <w:fldChar w:fldCharType="end"/>
            </w:r>
          </w:hyperlink>
        </w:p>
        <w:p w14:paraId="092F92AC" w14:textId="2F49C311" w:rsidR="004E7DDC" w:rsidRDefault="004E7DDC">
          <w:pPr>
            <w:pStyle w:val="TOC3"/>
            <w:tabs>
              <w:tab w:val="left" w:pos="1000"/>
            </w:tabs>
            <w:rPr>
              <w:rFonts w:asciiTheme="minorHAnsi" w:hAnsiTheme="minorHAnsi"/>
              <w:b w:val="0"/>
              <w:color w:val="auto"/>
              <w:sz w:val="22"/>
              <w:szCs w:val="22"/>
              <w:lang w:eastAsia="en-AU"/>
            </w:rPr>
          </w:pPr>
          <w:hyperlink w:anchor="_Toc85793503" w:history="1">
            <w:r w:rsidRPr="00BA14B0">
              <w:rPr>
                <w:rStyle w:val="Hyperlink"/>
              </w:rPr>
              <w:t xml:space="preserve">6.1.4 </w:t>
            </w:r>
            <w:r>
              <w:rPr>
                <w:rFonts w:asciiTheme="minorHAnsi" w:hAnsiTheme="minorHAnsi"/>
                <w:b w:val="0"/>
                <w:color w:val="auto"/>
                <w:sz w:val="22"/>
                <w:szCs w:val="22"/>
                <w:lang w:eastAsia="en-AU"/>
              </w:rPr>
              <w:tab/>
            </w:r>
            <w:r w:rsidRPr="00BA14B0">
              <w:rPr>
                <w:rStyle w:val="Hyperlink"/>
              </w:rPr>
              <w:t>Councils</w:t>
            </w:r>
            <w:r>
              <w:rPr>
                <w:webHidden/>
              </w:rPr>
              <w:tab/>
            </w:r>
            <w:r>
              <w:rPr>
                <w:webHidden/>
              </w:rPr>
              <w:fldChar w:fldCharType="begin"/>
            </w:r>
            <w:r>
              <w:rPr>
                <w:webHidden/>
              </w:rPr>
              <w:instrText xml:space="preserve"> PAGEREF _Toc85793503 \h </w:instrText>
            </w:r>
            <w:r>
              <w:rPr>
                <w:webHidden/>
              </w:rPr>
            </w:r>
            <w:r>
              <w:rPr>
                <w:webHidden/>
              </w:rPr>
              <w:fldChar w:fldCharType="separate"/>
            </w:r>
            <w:r w:rsidR="00005475">
              <w:rPr>
                <w:webHidden/>
              </w:rPr>
              <w:t>51</w:t>
            </w:r>
            <w:r>
              <w:rPr>
                <w:webHidden/>
              </w:rPr>
              <w:fldChar w:fldCharType="end"/>
            </w:r>
          </w:hyperlink>
        </w:p>
        <w:p w14:paraId="011A8F34" w14:textId="07BFE90C" w:rsidR="004E7DDC" w:rsidRDefault="004E7DDC">
          <w:pPr>
            <w:pStyle w:val="TOC3"/>
            <w:tabs>
              <w:tab w:val="left" w:pos="1000"/>
            </w:tabs>
            <w:rPr>
              <w:rFonts w:asciiTheme="minorHAnsi" w:hAnsiTheme="minorHAnsi"/>
              <w:b w:val="0"/>
              <w:color w:val="auto"/>
              <w:sz w:val="22"/>
              <w:szCs w:val="22"/>
              <w:lang w:eastAsia="en-AU"/>
            </w:rPr>
          </w:pPr>
          <w:hyperlink w:anchor="_Toc85793504" w:history="1">
            <w:r w:rsidRPr="00BA14B0">
              <w:rPr>
                <w:rStyle w:val="Hyperlink"/>
              </w:rPr>
              <w:t>6.1.5</w:t>
            </w:r>
            <w:r>
              <w:rPr>
                <w:rFonts w:asciiTheme="minorHAnsi" w:hAnsiTheme="minorHAnsi"/>
                <w:b w:val="0"/>
                <w:color w:val="auto"/>
                <w:sz w:val="22"/>
                <w:szCs w:val="22"/>
                <w:lang w:eastAsia="en-AU"/>
              </w:rPr>
              <w:tab/>
            </w:r>
            <w:r w:rsidRPr="00BA14B0">
              <w:rPr>
                <w:rStyle w:val="Hyperlink"/>
              </w:rPr>
              <w:t>Government departments or agencies</w:t>
            </w:r>
            <w:r>
              <w:rPr>
                <w:webHidden/>
              </w:rPr>
              <w:tab/>
            </w:r>
            <w:r>
              <w:rPr>
                <w:webHidden/>
              </w:rPr>
              <w:fldChar w:fldCharType="begin"/>
            </w:r>
            <w:r>
              <w:rPr>
                <w:webHidden/>
              </w:rPr>
              <w:instrText xml:space="preserve"> PAGEREF _Toc85793504 \h </w:instrText>
            </w:r>
            <w:r>
              <w:rPr>
                <w:webHidden/>
              </w:rPr>
            </w:r>
            <w:r>
              <w:rPr>
                <w:webHidden/>
              </w:rPr>
              <w:fldChar w:fldCharType="separate"/>
            </w:r>
            <w:r w:rsidR="00005475">
              <w:rPr>
                <w:webHidden/>
              </w:rPr>
              <w:t>52</w:t>
            </w:r>
            <w:r>
              <w:rPr>
                <w:webHidden/>
              </w:rPr>
              <w:fldChar w:fldCharType="end"/>
            </w:r>
          </w:hyperlink>
        </w:p>
        <w:p w14:paraId="72F472A3" w14:textId="53F3A20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05" w:history="1">
            <w:r w:rsidRPr="00BA14B0">
              <w:rPr>
                <w:rStyle w:val="Hyperlink"/>
              </w:rPr>
              <w:t>6.2</w:t>
            </w:r>
            <w:r>
              <w:rPr>
                <w:rFonts w:asciiTheme="minorHAnsi" w:eastAsiaTheme="minorEastAsia" w:hAnsiTheme="minorHAnsi" w:cstheme="minorBidi"/>
                <w:b w:val="0"/>
                <w:sz w:val="22"/>
                <w:szCs w:val="22"/>
                <w:lang w:eastAsia="en-AU"/>
              </w:rPr>
              <w:tab/>
            </w:r>
            <w:r w:rsidRPr="00BA14B0">
              <w:rPr>
                <w:rStyle w:val="Hyperlink"/>
              </w:rPr>
              <w:t>Naming proposal process</w:t>
            </w:r>
            <w:r>
              <w:rPr>
                <w:webHidden/>
              </w:rPr>
              <w:tab/>
            </w:r>
            <w:r>
              <w:rPr>
                <w:webHidden/>
              </w:rPr>
              <w:fldChar w:fldCharType="begin"/>
            </w:r>
            <w:r>
              <w:rPr>
                <w:webHidden/>
              </w:rPr>
              <w:instrText xml:space="preserve"> PAGEREF _Toc85793505 \h </w:instrText>
            </w:r>
            <w:r>
              <w:rPr>
                <w:webHidden/>
              </w:rPr>
            </w:r>
            <w:r>
              <w:rPr>
                <w:webHidden/>
              </w:rPr>
              <w:fldChar w:fldCharType="separate"/>
            </w:r>
            <w:r w:rsidR="00005475">
              <w:rPr>
                <w:webHidden/>
              </w:rPr>
              <w:t>52</w:t>
            </w:r>
            <w:r>
              <w:rPr>
                <w:webHidden/>
              </w:rPr>
              <w:fldChar w:fldCharType="end"/>
            </w:r>
          </w:hyperlink>
        </w:p>
        <w:p w14:paraId="26DED2A0" w14:textId="7012C62D" w:rsidR="004E7DDC" w:rsidRDefault="004E7DDC">
          <w:pPr>
            <w:pStyle w:val="TOC3"/>
            <w:tabs>
              <w:tab w:val="left" w:pos="1000"/>
            </w:tabs>
            <w:rPr>
              <w:rFonts w:asciiTheme="minorHAnsi" w:hAnsiTheme="minorHAnsi"/>
              <w:b w:val="0"/>
              <w:color w:val="auto"/>
              <w:sz w:val="22"/>
              <w:szCs w:val="22"/>
              <w:lang w:eastAsia="en-AU"/>
            </w:rPr>
          </w:pPr>
          <w:hyperlink w:anchor="_Toc85793506" w:history="1">
            <w:r w:rsidRPr="00BA14B0">
              <w:rPr>
                <w:rStyle w:val="Hyperlink"/>
              </w:rPr>
              <w:t>6.2.1</w:t>
            </w:r>
            <w:r>
              <w:rPr>
                <w:rFonts w:asciiTheme="minorHAnsi" w:hAnsiTheme="minorHAnsi"/>
                <w:b w:val="0"/>
                <w:color w:val="auto"/>
                <w:sz w:val="22"/>
                <w:szCs w:val="22"/>
                <w:lang w:eastAsia="en-AU"/>
              </w:rPr>
              <w:tab/>
            </w:r>
            <w:r w:rsidRPr="00BA14B0">
              <w:rPr>
                <w:rStyle w:val="Hyperlink"/>
              </w:rPr>
              <w:t>Check information</w:t>
            </w:r>
            <w:r>
              <w:rPr>
                <w:webHidden/>
              </w:rPr>
              <w:tab/>
            </w:r>
            <w:r>
              <w:rPr>
                <w:webHidden/>
              </w:rPr>
              <w:fldChar w:fldCharType="begin"/>
            </w:r>
            <w:r>
              <w:rPr>
                <w:webHidden/>
              </w:rPr>
              <w:instrText xml:space="preserve"> PAGEREF _Toc85793506 \h </w:instrText>
            </w:r>
            <w:r>
              <w:rPr>
                <w:webHidden/>
              </w:rPr>
            </w:r>
            <w:r>
              <w:rPr>
                <w:webHidden/>
              </w:rPr>
              <w:fldChar w:fldCharType="separate"/>
            </w:r>
            <w:r w:rsidR="00005475">
              <w:rPr>
                <w:webHidden/>
              </w:rPr>
              <w:t>52</w:t>
            </w:r>
            <w:r>
              <w:rPr>
                <w:webHidden/>
              </w:rPr>
              <w:fldChar w:fldCharType="end"/>
            </w:r>
          </w:hyperlink>
        </w:p>
        <w:p w14:paraId="4D43096F" w14:textId="17B889CB" w:rsidR="004E7DDC" w:rsidRDefault="004E7DDC">
          <w:pPr>
            <w:pStyle w:val="TOC3"/>
            <w:tabs>
              <w:tab w:val="left" w:pos="1000"/>
            </w:tabs>
            <w:rPr>
              <w:rFonts w:asciiTheme="minorHAnsi" w:hAnsiTheme="minorHAnsi"/>
              <w:b w:val="0"/>
              <w:color w:val="auto"/>
              <w:sz w:val="22"/>
              <w:szCs w:val="22"/>
              <w:lang w:eastAsia="en-AU"/>
            </w:rPr>
          </w:pPr>
          <w:hyperlink w:anchor="_Toc85793507" w:history="1">
            <w:r w:rsidRPr="00BA14B0">
              <w:rPr>
                <w:rStyle w:val="Hyperlink"/>
              </w:rPr>
              <w:t>6.2.2</w:t>
            </w:r>
            <w:r>
              <w:rPr>
                <w:rFonts w:asciiTheme="minorHAnsi" w:hAnsiTheme="minorHAnsi"/>
                <w:b w:val="0"/>
                <w:color w:val="auto"/>
                <w:sz w:val="22"/>
                <w:szCs w:val="22"/>
                <w:lang w:eastAsia="en-AU"/>
              </w:rPr>
              <w:tab/>
            </w:r>
            <w:r w:rsidRPr="00BA14B0">
              <w:rPr>
                <w:rStyle w:val="Hyperlink"/>
              </w:rPr>
              <w:t>Apply the naming rules</w:t>
            </w:r>
            <w:r>
              <w:rPr>
                <w:webHidden/>
              </w:rPr>
              <w:tab/>
            </w:r>
            <w:r>
              <w:rPr>
                <w:webHidden/>
              </w:rPr>
              <w:fldChar w:fldCharType="begin"/>
            </w:r>
            <w:r>
              <w:rPr>
                <w:webHidden/>
              </w:rPr>
              <w:instrText xml:space="preserve"> PAGEREF _Toc85793507 \h </w:instrText>
            </w:r>
            <w:r>
              <w:rPr>
                <w:webHidden/>
              </w:rPr>
            </w:r>
            <w:r>
              <w:rPr>
                <w:webHidden/>
              </w:rPr>
              <w:fldChar w:fldCharType="separate"/>
            </w:r>
            <w:r w:rsidR="00005475">
              <w:rPr>
                <w:webHidden/>
              </w:rPr>
              <w:t>52</w:t>
            </w:r>
            <w:r>
              <w:rPr>
                <w:webHidden/>
              </w:rPr>
              <w:fldChar w:fldCharType="end"/>
            </w:r>
          </w:hyperlink>
        </w:p>
        <w:p w14:paraId="1FCDC1D7" w14:textId="56033452" w:rsidR="004E7DDC" w:rsidRDefault="004E7DDC">
          <w:pPr>
            <w:pStyle w:val="TOC3"/>
            <w:tabs>
              <w:tab w:val="left" w:pos="1000"/>
            </w:tabs>
            <w:rPr>
              <w:rFonts w:asciiTheme="minorHAnsi" w:hAnsiTheme="minorHAnsi"/>
              <w:b w:val="0"/>
              <w:color w:val="auto"/>
              <w:sz w:val="22"/>
              <w:szCs w:val="22"/>
              <w:lang w:eastAsia="en-AU"/>
            </w:rPr>
          </w:pPr>
          <w:hyperlink w:anchor="_Toc85793508" w:history="1">
            <w:r w:rsidRPr="00BA14B0">
              <w:rPr>
                <w:rStyle w:val="Hyperlink"/>
              </w:rPr>
              <w:t>6.2.3</w:t>
            </w:r>
            <w:r>
              <w:rPr>
                <w:rFonts w:asciiTheme="minorHAnsi" w:hAnsiTheme="minorHAnsi"/>
                <w:b w:val="0"/>
                <w:color w:val="auto"/>
                <w:sz w:val="22"/>
                <w:szCs w:val="22"/>
                <w:lang w:eastAsia="en-AU"/>
              </w:rPr>
              <w:tab/>
            </w:r>
            <w:r w:rsidRPr="00BA14B0">
              <w:rPr>
                <w:rStyle w:val="Hyperlink"/>
              </w:rPr>
              <w:t>Seeking the Registrar’s in-principle support</w:t>
            </w:r>
            <w:r>
              <w:rPr>
                <w:webHidden/>
              </w:rPr>
              <w:tab/>
            </w:r>
            <w:r>
              <w:rPr>
                <w:webHidden/>
              </w:rPr>
              <w:fldChar w:fldCharType="begin"/>
            </w:r>
            <w:r>
              <w:rPr>
                <w:webHidden/>
              </w:rPr>
              <w:instrText xml:space="preserve"> PAGEREF _Toc85793508 \h </w:instrText>
            </w:r>
            <w:r>
              <w:rPr>
                <w:webHidden/>
              </w:rPr>
            </w:r>
            <w:r>
              <w:rPr>
                <w:webHidden/>
              </w:rPr>
              <w:fldChar w:fldCharType="separate"/>
            </w:r>
            <w:r w:rsidR="00005475">
              <w:rPr>
                <w:webHidden/>
              </w:rPr>
              <w:t>52</w:t>
            </w:r>
            <w:r>
              <w:rPr>
                <w:webHidden/>
              </w:rPr>
              <w:fldChar w:fldCharType="end"/>
            </w:r>
          </w:hyperlink>
        </w:p>
        <w:p w14:paraId="339218C4" w14:textId="6E0CD494"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Pr="00BA14B0">
              <w:rPr>
                <w:rStyle w:val="Hyperlink"/>
                <w:lang w:val="en-US" w:eastAsia="en-US"/>
              </w:rPr>
              <w:t xml:space="preserve">Section 7 </w:t>
            </w:r>
            <w:r>
              <w:rPr>
                <w:rFonts w:asciiTheme="minorHAnsi" w:eastAsiaTheme="minorEastAsia" w:hAnsiTheme="minorHAnsi" w:cstheme="minorBidi"/>
                <w:b w:val="0"/>
                <w:color w:val="auto"/>
                <w:sz w:val="22"/>
                <w:szCs w:val="22"/>
                <w:lang w:eastAsia="en-AU"/>
              </w:rPr>
              <w:tab/>
            </w:r>
            <w:r w:rsidRPr="00BA14B0">
              <w:rPr>
                <w:rStyle w:val="Hyperlink"/>
                <w:lang w:val="en-US" w:eastAsia="en-US"/>
              </w:rPr>
              <w:t>Consultation</w:t>
            </w:r>
            <w:r>
              <w:rPr>
                <w:webHidden/>
              </w:rPr>
              <w:tab/>
            </w:r>
            <w:r>
              <w:rPr>
                <w:webHidden/>
              </w:rPr>
              <w:fldChar w:fldCharType="begin"/>
            </w:r>
            <w:r>
              <w:rPr>
                <w:webHidden/>
              </w:rPr>
              <w:instrText xml:space="preserve"> PAGEREF _Toc85793509 \h </w:instrText>
            </w:r>
            <w:r>
              <w:rPr>
                <w:webHidden/>
              </w:rPr>
            </w:r>
            <w:r>
              <w:rPr>
                <w:webHidden/>
              </w:rPr>
              <w:fldChar w:fldCharType="separate"/>
            </w:r>
            <w:r w:rsidR="00005475">
              <w:rPr>
                <w:webHidden/>
              </w:rPr>
              <w:t>54</w:t>
            </w:r>
            <w:r>
              <w:rPr>
                <w:webHidden/>
              </w:rPr>
              <w:fldChar w:fldCharType="end"/>
            </w:r>
          </w:hyperlink>
        </w:p>
        <w:p w14:paraId="06CCF1DF" w14:textId="243885C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0" w:history="1">
            <w:r w:rsidRPr="00BA14B0">
              <w:rPr>
                <w:rStyle w:val="Hyperlink"/>
              </w:rPr>
              <w:t>7.1</w:t>
            </w:r>
            <w:r>
              <w:rPr>
                <w:rFonts w:asciiTheme="minorHAnsi" w:eastAsiaTheme="minorEastAsia" w:hAnsiTheme="minorHAnsi" w:cstheme="minorBidi"/>
                <w:b w:val="0"/>
                <w:sz w:val="22"/>
                <w:szCs w:val="22"/>
                <w:lang w:eastAsia="en-AU"/>
              </w:rPr>
              <w:tab/>
            </w:r>
            <w:r w:rsidRPr="00BA14B0">
              <w:rPr>
                <w:rStyle w:val="Hyperlink"/>
              </w:rPr>
              <w:t>Minimum requirements</w:t>
            </w:r>
            <w:r>
              <w:rPr>
                <w:webHidden/>
              </w:rPr>
              <w:tab/>
            </w:r>
            <w:r>
              <w:rPr>
                <w:webHidden/>
              </w:rPr>
              <w:fldChar w:fldCharType="begin"/>
            </w:r>
            <w:r>
              <w:rPr>
                <w:webHidden/>
              </w:rPr>
              <w:instrText xml:space="preserve"> PAGEREF _Toc85793510 \h </w:instrText>
            </w:r>
            <w:r>
              <w:rPr>
                <w:webHidden/>
              </w:rPr>
            </w:r>
            <w:r>
              <w:rPr>
                <w:webHidden/>
              </w:rPr>
              <w:fldChar w:fldCharType="separate"/>
            </w:r>
            <w:r w:rsidR="00005475">
              <w:rPr>
                <w:webHidden/>
              </w:rPr>
              <w:t>54</w:t>
            </w:r>
            <w:r>
              <w:rPr>
                <w:webHidden/>
              </w:rPr>
              <w:fldChar w:fldCharType="end"/>
            </w:r>
          </w:hyperlink>
        </w:p>
        <w:p w14:paraId="7F67A33E" w14:textId="74572C0C" w:rsidR="004E7DDC" w:rsidRDefault="004E7DDC">
          <w:pPr>
            <w:pStyle w:val="TOC3"/>
            <w:tabs>
              <w:tab w:val="left" w:pos="1000"/>
            </w:tabs>
            <w:rPr>
              <w:rFonts w:asciiTheme="minorHAnsi" w:hAnsiTheme="minorHAnsi"/>
              <w:b w:val="0"/>
              <w:color w:val="auto"/>
              <w:sz w:val="22"/>
              <w:szCs w:val="22"/>
              <w:lang w:eastAsia="en-AU"/>
            </w:rPr>
          </w:pPr>
          <w:hyperlink w:anchor="_Toc85793511" w:history="1">
            <w:r w:rsidRPr="00BA14B0">
              <w:rPr>
                <w:rStyle w:val="Hyperlink"/>
              </w:rPr>
              <w:t>7.1.1</w:t>
            </w:r>
            <w:r>
              <w:rPr>
                <w:rFonts w:asciiTheme="minorHAnsi" w:hAnsiTheme="minorHAnsi"/>
                <w:b w:val="0"/>
                <w:color w:val="auto"/>
                <w:sz w:val="22"/>
                <w:szCs w:val="22"/>
                <w:lang w:eastAsia="en-AU"/>
              </w:rPr>
              <w:tab/>
            </w:r>
            <w:r w:rsidRPr="00BA14B0">
              <w:rPr>
                <w:rStyle w:val="Hyperlink"/>
              </w:rPr>
              <w:t>Government departments and agencies</w:t>
            </w:r>
            <w:r>
              <w:rPr>
                <w:webHidden/>
              </w:rPr>
              <w:tab/>
            </w:r>
            <w:r>
              <w:rPr>
                <w:webHidden/>
              </w:rPr>
              <w:fldChar w:fldCharType="begin"/>
            </w:r>
            <w:r>
              <w:rPr>
                <w:webHidden/>
              </w:rPr>
              <w:instrText xml:space="preserve"> PAGEREF _Toc85793511 \h </w:instrText>
            </w:r>
            <w:r>
              <w:rPr>
                <w:webHidden/>
              </w:rPr>
            </w:r>
            <w:r>
              <w:rPr>
                <w:webHidden/>
              </w:rPr>
              <w:fldChar w:fldCharType="separate"/>
            </w:r>
            <w:r w:rsidR="00005475">
              <w:rPr>
                <w:webHidden/>
              </w:rPr>
              <w:t>55</w:t>
            </w:r>
            <w:r>
              <w:rPr>
                <w:webHidden/>
              </w:rPr>
              <w:fldChar w:fldCharType="end"/>
            </w:r>
          </w:hyperlink>
        </w:p>
        <w:p w14:paraId="45EE7A4F" w14:textId="0365BCC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2" w:history="1">
            <w:r w:rsidRPr="00BA14B0">
              <w:rPr>
                <w:rStyle w:val="Hyperlink"/>
              </w:rPr>
              <w:t>7.2</w:t>
            </w:r>
            <w:r>
              <w:rPr>
                <w:rFonts w:asciiTheme="minorHAnsi" w:eastAsiaTheme="minorEastAsia" w:hAnsiTheme="minorHAnsi" w:cstheme="minorBidi"/>
                <w:b w:val="0"/>
                <w:sz w:val="22"/>
                <w:szCs w:val="22"/>
                <w:lang w:eastAsia="en-AU"/>
              </w:rPr>
              <w:tab/>
            </w:r>
            <w:r w:rsidRPr="00BA14B0">
              <w:rPr>
                <w:rStyle w:val="Hyperlink"/>
              </w:rPr>
              <w:t>The consultation process</w:t>
            </w:r>
            <w:r>
              <w:rPr>
                <w:webHidden/>
              </w:rPr>
              <w:tab/>
            </w:r>
            <w:r>
              <w:rPr>
                <w:webHidden/>
              </w:rPr>
              <w:fldChar w:fldCharType="begin"/>
            </w:r>
            <w:r>
              <w:rPr>
                <w:webHidden/>
              </w:rPr>
              <w:instrText xml:space="preserve"> PAGEREF _Toc85793512 \h </w:instrText>
            </w:r>
            <w:r>
              <w:rPr>
                <w:webHidden/>
              </w:rPr>
            </w:r>
            <w:r>
              <w:rPr>
                <w:webHidden/>
              </w:rPr>
              <w:fldChar w:fldCharType="separate"/>
            </w:r>
            <w:r w:rsidR="00005475">
              <w:rPr>
                <w:webHidden/>
              </w:rPr>
              <w:t>56</w:t>
            </w:r>
            <w:r>
              <w:rPr>
                <w:webHidden/>
              </w:rPr>
              <w:fldChar w:fldCharType="end"/>
            </w:r>
          </w:hyperlink>
        </w:p>
        <w:p w14:paraId="68D6FB0B" w14:textId="5B7C7FAC" w:rsidR="004E7DDC" w:rsidRDefault="004E7DDC">
          <w:pPr>
            <w:pStyle w:val="TOC3"/>
            <w:tabs>
              <w:tab w:val="left" w:pos="1000"/>
            </w:tabs>
            <w:rPr>
              <w:rFonts w:asciiTheme="minorHAnsi" w:hAnsiTheme="minorHAnsi"/>
              <w:b w:val="0"/>
              <w:color w:val="auto"/>
              <w:sz w:val="22"/>
              <w:szCs w:val="22"/>
              <w:lang w:eastAsia="en-AU"/>
            </w:rPr>
          </w:pPr>
          <w:hyperlink w:anchor="_Toc85793513" w:history="1">
            <w:r w:rsidRPr="00BA14B0">
              <w:rPr>
                <w:rStyle w:val="Hyperlink"/>
              </w:rPr>
              <w:t>7.2.1</w:t>
            </w:r>
            <w:r>
              <w:rPr>
                <w:rFonts w:asciiTheme="minorHAnsi" w:hAnsiTheme="minorHAnsi"/>
                <w:b w:val="0"/>
                <w:color w:val="auto"/>
                <w:sz w:val="22"/>
                <w:szCs w:val="22"/>
                <w:lang w:eastAsia="en-AU"/>
              </w:rPr>
              <w:tab/>
            </w:r>
            <w:r w:rsidRPr="00BA14B0">
              <w:rPr>
                <w:rStyle w:val="Hyperlink"/>
              </w:rPr>
              <w:t>Prepare a naming proposal</w:t>
            </w:r>
            <w:r>
              <w:rPr>
                <w:webHidden/>
              </w:rPr>
              <w:tab/>
            </w:r>
            <w:r>
              <w:rPr>
                <w:webHidden/>
              </w:rPr>
              <w:fldChar w:fldCharType="begin"/>
            </w:r>
            <w:r>
              <w:rPr>
                <w:webHidden/>
              </w:rPr>
              <w:instrText xml:space="preserve"> PAGEREF _Toc85793513 \h </w:instrText>
            </w:r>
            <w:r>
              <w:rPr>
                <w:webHidden/>
              </w:rPr>
            </w:r>
            <w:r>
              <w:rPr>
                <w:webHidden/>
              </w:rPr>
              <w:fldChar w:fldCharType="separate"/>
            </w:r>
            <w:r w:rsidR="00005475">
              <w:rPr>
                <w:webHidden/>
              </w:rPr>
              <w:t>56</w:t>
            </w:r>
            <w:r>
              <w:rPr>
                <w:webHidden/>
              </w:rPr>
              <w:fldChar w:fldCharType="end"/>
            </w:r>
          </w:hyperlink>
        </w:p>
        <w:p w14:paraId="1A69C6BD" w14:textId="28FC1926" w:rsidR="004E7DDC" w:rsidRDefault="004E7DDC">
          <w:pPr>
            <w:pStyle w:val="TOC3"/>
            <w:tabs>
              <w:tab w:val="left" w:pos="1000"/>
            </w:tabs>
            <w:rPr>
              <w:rFonts w:asciiTheme="minorHAnsi" w:hAnsiTheme="minorHAnsi"/>
              <w:b w:val="0"/>
              <w:color w:val="auto"/>
              <w:sz w:val="22"/>
              <w:szCs w:val="22"/>
              <w:lang w:eastAsia="en-AU"/>
            </w:rPr>
          </w:pPr>
          <w:hyperlink w:anchor="_Toc85793514" w:history="1">
            <w:r w:rsidRPr="00BA14B0">
              <w:rPr>
                <w:rStyle w:val="Hyperlink"/>
              </w:rPr>
              <w:t>7.2.2</w:t>
            </w:r>
            <w:r>
              <w:rPr>
                <w:rFonts w:asciiTheme="minorHAnsi" w:hAnsiTheme="minorHAnsi"/>
                <w:b w:val="0"/>
                <w:color w:val="auto"/>
                <w:sz w:val="22"/>
                <w:szCs w:val="22"/>
                <w:lang w:eastAsia="en-AU"/>
              </w:rPr>
              <w:tab/>
            </w:r>
            <w:r w:rsidRPr="00BA14B0">
              <w:rPr>
                <w:rStyle w:val="Hyperlink"/>
              </w:rPr>
              <w:t>Develop a consultation strategy</w:t>
            </w:r>
            <w:r>
              <w:rPr>
                <w:webHidden/>
              </w:rPr>
              <w:tab/>
            </w:r>
            <w:r>
              <w:rPr>
                <w:webHidden/>
              </w:rPr>
              <w:fldChar w:fldCharType="begin"/>
            </w:r>
            <w:r>
              <w:rPr>
                <w:webHidden/>
              </w:rPr>
              <w:instrText xml:space="preserve"> PAGEREF _Toc85793514 \h </w:instrText>
            </w:r>
            <w:r>
              <w:rPr>
                <w:webHidden/>
              </w:rPr>
            </w:r>
            <w:r>
              <w:rPr>
                <w:webHidden/>
              </w:rPr>
              <w:fldChar w:fldCharType="separate"/>
            </w:r>
            <w:r w:rsidR="00005475">
              <w:rPr>
                <w:webHidden/>
              </w:rPr>
              <w:t>56</w:t>
            </w:r>
            <w:r>
              <w:rPr>
                <w:webHidden/>
              </w:rPr>
              <w:fldChar w:fldCharType="end"/>
            </w:r>
          </w:hyperlink>
        </w:p>
        <w:p w14:paraId="66FA1028" w14:textId="7027CB25" w:rsidR="004E7DDC" w:rsidRDefault="004E7DDC">
          <w:pPr>
            <w:pStyle w:val="TOC3"/>
            <w:tabs>
              <w:tab w:val="left" w:pos="1000"/>
            </w:tabs>
            <w:rPr>
              <w:rFonts w:asciiTheme="minorHAnsi" w:hAnsiTheme="minorHAnsi"/>
              <w:b w:val="0"/>
              <w:color w:val="auto"/>
              <w:sz w:val="22"/>
              <w:szCs w:val="22"/>
              <w:lang w:eastAsia="en-AU"/>
            </w:rPr>
          </w:pPr>
          <w:hyperlink w:anchor="_Toc85793515" w:history="1">
            <w:r w:rsidRPr="00BA14B0">
              <w:rPr>
                <w:rStyle w:val="Hyperlink"/>
              </w:rPr>
              <w:t>7.2.3</w:t>
            </w:r>
            <w:r>
              <w:rPr>
                <w:rFonts w:asciiTheme="minorHAnsi" w:hAnsiTheme="minorHAnsi"/>
                <w:b w:val="0"/>
                <w:color w:val="auto"/>
                <w:sz w:val="22"/>
                <w:szCs w:val="22"/>
                <w:lang w:eastAsia="en-AU"/>
              </w:rPr>
              <w:tab/>
            </w:r>
            <w:r w:rsidRPr="00BA14B0">
              <w:rPr>
                <w:rStyle w:val="Hyperlink"/>
              </w:rPr>
              <w:t>Determine who should be consulted</w:t>
            </w:r>
            <w:r>
              <w:rPr>
                <w:webHidden/>
              </w:rPr>
              <w:tab/>
            </w:r>
            <w:r>
              <w:rPr>
                <w:webHidden/>
              </w:rPr>
              <w:fldChar w:fldCharType="begin"/>
            </w:r>
            <w:r>
              <w:rPr>
                <w:webHidden/>
              </w:rPr>
              <w:instrText xml:space="preserve"> PAGEREF _Toc85793515 \h </w:instrText>
            </w:r>
            <w:r>
              <w:rPr>
                <w:webHidden/>
              </w:rPr>
            </w:r>
            <w:r>
              <w:rPr>
                <w:webHidden/>
              </w:rPr>
              <w:fldChar w:fldCharType="separate"/>
            </w:r>
            <w:r w:rsidR="00005475">
              <w:rPr>
                <w:webHidden/>
              </w:rPr>
              <w:t>57</w:t>
            </w:r>
            <w:r>
              <w:rPr>
                <w:webHidden/>
              </w:rPr>
              <w:fldChar w:fldCharType="end"/>
            </w:r>
          </w:hyperlink>
        </w:p>
        <w:p w14:paraId="224AC405" w14:textId="1B5B8EE9" w:rsidR="004E7DDC" w:rsidRDefault="004E7DDC">
          <w:pPr>
            <w:pStyle w:val="TOC3"/>
            <w:tabs>
              <w:tab w:val="left" w:pos="1000"/>
            </w:tabs>
            <w:rPr>
              <w:rFonts w:asciiTheme="minorHAnsi" w:hAnsiTheme="minorHAnsi"/>
              <w:b w:val="0"/>
              <w:color w:val="auto"/>
              <w:sz w:val="22"/>
              <w:szCs w:val="22"/>
              <w:lang w:eastAsia="en-AU"/>
            </w:rPr>
          </w:pPr>
          <w:hyperlink w:anchor="_Toc85793516" w:history="1">
            <w:r w:rsidRPr="00BA14B0">
              <w:rPr>
                <w:rStyle w:val="Hyperlink"/>
              </w:rPr>
              <w:t>7.2.4</w:t>
            </w:r>
            <w:r>
              <w:rPr>
                <w:rFonts w:asciiTheme="minorHAnsi" w:hAnsiTheme="minorHAnsi"/>
                <w:b w:val="0"/>
                <w:color w:val="auto"/>
                <w:sz w:val="22"/>
                <w:szCs w:val="22"/>
                <w:lang w:eastAsia="en-AU"/>
              </w:rPr>
              <w:tab/>
            </w:r>
            <w:r w:rsidRPr="00BA14B0">
              <w:rPr>
                <w:rStyle w:val="Hyperlink"/>
              </w:rPr>
              <w:t>Build awareness of the proposal and invite feedback</w:t>
            </w:r>
            <w:r>
              <w:rPr>
                <w:webHidden/>
              </w:rPr>
              <w:tab/>
            </w:r>
            <w:r>
              <w:rPr>
                <w:webHidden/>
              </w:rPr>
              <w:fldChar w:fldCharType="begin"/>
            </w:r>
            <w:r>
              <w:rPr>
                <w:webHidden/>
              </w:rPr>
              <w:instrText xml:space="preserve"> PAGEREF _Toc85793516 \h </w:instrText>
            </w:r>
            <w:r>
              <w:rPr>
                <w:webHidden/>
              </w:rPr>
            </w:r>
            <w:r>
              <w:rPr>
                <w:webHidden/>
              </w:rPr>
              <w:fldChar w:fldCharType="separate"/>
            </w:r>
            <w:r w:rsidR="00005475">
              <w:rPr>
                <w:webHidden/>
              </w:rPr>
              <w:t>59</w:t>
            </w:r>
            <w:r>
              <w:rPr>
                <w:webHidden/>
              </w:rPr>
              <w:fldChar w:fldCharType="end"/>
            </w:r>
          </w:hyperlink>
        </w:p>
        <w:p w14:paraId="294EC677" w14:textId="58442B50" w:rsidR="004E7DDC" w:rsidRDefault="004E7DDC">
          <w:pPr>
            <w:pStyle w:val="TOC3"/>
            <w:tabs>
              <w:tab w:val="left" w:pos="1000"/>
            </w:tabs>
            <w:rPr>
              <w:rFonts w:asciiTheme="minorHAnsi" w:hAnsiTheme="minorHAnsi"/>
              <w:b w:val="0"/>
              <w:color w:val="auto"/>
              <w:sz w:val="22"/>
              <w:szCs w:val="22"/>
              <w:lang w:eastAsia="en-AU"/>
            </w:rPr>
          </w:pPr>
          <w:hyperlink w:anchor="_Toc85793517" w:history="1">
            <w:r w:rsidRPr="00BA14B0">
              <w:rPr>
                <w:rStyle w:val="Hyperlink"/>
              </w:rPr>
              <w:t>7.2.5</w:t>
            </w:r>
            <w:r>
              <w:rPr>
                <w:rFonts w:asciiTheme="minorHAnsi" w:hAnsiTheme="minorHAnsi"/>
                <w:b w:val="0"/>
                <w:color w:val="auto"/>
                <w:sz w:val="22"/>
                <w:szCs w:val="22"/>
                <w:lang w:eastAsia="en-AU"/>
              </w:rPr>
              <w:tab/>
            </w:r>
            <w:r w:rsidRPr="00BA14B0">
              <w:rPr>
                <w:rStyle w:val="Hyperlink"/>
              </w:rPr>
              <w:t>Analyse feedback from the community</w:t>
            </w:r>
            <w:r>
              <w:rPr>
                <w:webHidden/>
              </w:rPr>
              <w:tab/>
            </w:r>
            <w:r>
              <w:rPr>
                <w:webHidden/>
              </w:rPr>
              <w:fldChar w:fldCharType="begin"/>
            </w:r>
            <w:r>
              <w:rPr>
                <w:webHidden/>
              </w:rPr>
              <w:instrText xml:space="preserve"> PAGEREF _Toc85793517 \h </w:instrText>
            </w:r>
            <w:r>
              <w:rPr>
                <w:webHidden/>
              </w:rPr>
            </w:r>
            <w:r>
              <w:rPr>
                <w:webHidden/>
              </w:rPr>
              <w:fldChar w:fldCharType="separate"/>
            </w:r>
            <w:r w:rsidR="00005475">
              <w:rPr>
                <w:webHidden/>
              </w:rPr>
              <w:t>67</w:t>
            </w:r>
            <w:r>
              <w:rPr>
                <w:webHidden/>
              </w:rPr>
              <w:fldChar w:fldCharType="end"/>
            </w:r>
          </w:hyperlink>
        </w:p>
        <w:p w14:paraId="4E20841E" w14:textId="0D15D0AB" w:rsidR="004E7DDC" w:rsidRDefault="004E7DDC">
          <w:pPr>
            <w:pStyle w:val="TOC3"/>
            <w:tabs>
              <w:tab w:val="left" w:pos="1000"/>
            </w:tabs>
            <w:rPr>
              <w:rFonts w:asciiTheme="minorHAnsi" w:hAnsiTheme="minorHAnsi"/>
              <w:b w:val="0"/>
              <w:color w:val="auto"/>
              <w:sz w:val="22"/>
              <w:szCs w:val="22"/>
              <w:lang w:eastAsia="en-AU"/>
            </w:rPr>
          </w:pPr>
          <w:hyperlink w:anchor="_Toc85793518" w:history="1">
            <w:r w:rsidRPr="00BA14B0">
              <w:rPr>
                <w:rStyle w:val="Hyperlink"/>
              </w:rPr>
              <w:t>7.2.6</w:t>
            </w:r>
            <w:r>
              <w:rPr>
                <w:rFonts w:asciiTheme="minorHAnsi" w:hAnsiTheme="minorHAnsi"/>
                <w:b w:val="0"/>
                <w:color w:val="auto"/>
                <w:sz w:val="22"/>
                <w:szCs w:val="22"/>
                <w:lang w:eastAsia="en-AU"/>
              </w:rPr>
              <w:tab/>
            </w:r>
            <w:r w:rsidRPr="00BA14B0">
              <w:rPr>
                <w:rStyle w:val="Hyperlink"/>
              </w:rPr>
              <w:t xml:space="preserve"> When to re-consult</w:t>
            </w:r>
            <w:r>
              <w:rPr>
                <w:webHidden/>
              </w:rPr>
              <w:tab/>
            </w:r>
            <w:r>
              <w:rPr>
                <w:webHidden/>
              </w:rPr>
              <w:fldChar w:fldCharType="begin"/>
            </w:r>
            <w:r>
              <w:rPr>
                <w:webHidden/>
              </w:rPr>
              <w:instrText xml:space="preserve"> PAGEREF _Toc85793518 \h </w:instrText>
            </w:r>
            <w:r>
              <w:rPr>
                <w:webHidden/>
              </w:rPr>
            </w:r>
            <w:r>
              <w:rPr>
                <w:webHidden/>
              </w:rPr>
              <w:fldChar w:fldCharType="separate"/>
            </w:r>
            <w:r w:rsidR="00005475">
              <w:rPr>
                <w:webHidden/>
              </w:rPr>
              <w:t>68</w:t>
            </w:r>
            <w:r>
              <w:rPr>
                <w:webHidden/>
              </w:rPr>
              <w:fldChar w:fldCharType="end"/>
            </w:r>
          </w:hyperlink>
        </w:p>
        <w:p w14:paraId="50795847" w14:textId="7B04A010" w:rsidR="004E7DDC" w:rsidRDefault="004E7DDC">
          <w:pPr>
            <w:pStyle w:val="TOC3"/>
            <w:tabs>
              <w:tab w:val="left" w:pos="1000"/>
            </w:tabs>
            <w:rPr>
              <w:rFonts w:asciiTheme="minorHAnsi" w:hAnsiTheme="minorHAnsi"/>
              <w:b w:val="0"/>
              <w:color w:val="auto"/>
              <w:sz w:val="22"/>
              <w:szCs w:val="22"/>
              <w:lang w:eastAsia="en-AU"/>
            </w:rPr>
          </w:pPr>
          <w:hyperlink w:anchor="_Toc85793519" w:history="1">
            <w:r w:rsidRPr="00BA14B0">
              <w:rPr>
                <w:rStyle w:val="Hyperlink"/>
              </w:rPr>
              <w:t>7.2.7</w:t>
            </w:r>
            <w:r>
              <w:rPr>
                <w:rFonts w:asciiTheme="minorHAnsi" w:hAnsiTheme="minorHAnsi"/>
                <w:b w:val="0"/>
                <w:color w:val="auto"/>
                <w:sz w:val="22"/>
                <w:szCs w:val="22"/>
                <w:lang w:eastAsia="en-AU"/>
              </w:rPr>
              <w:tab/>
            </w:r>
            <w:r w:rsidRPr="00BA14B0">
              <w:rPr>
                <w:rStyle w:val="Hyperlink"/>
              </w:rPr>
              <w:t xml:space="preserve"> Implied consent</w:t>
            </w:r>
            <w:r>
              <w:rPr>
                <w:webHidden/>
              </w:rPr>
              <w:tab/>
            </w:r>
            <w:r>
              <w:rPr>
                <w:webHidden/>
              </w:rPr>
              <w:fldChar w:fldCharType="begin"/>
            </w:r>
            <w:r>
              <w:rPr>
                <w:webHidden/>
              </w:rPr>
              <w:instrText xml:space="preserve"> PAGEREF _Toc85793519 \h </w:instrText>
            </w:r>
            <w:r>
              <w:rPr>
                <w:webHidden/>
              </w:rPr>
            </w:r>
            <w:r>
              <w:rPr>
                <w:webHidden/>
              </w:rPr>
              <w:fldChar w:fldCharType="separate"/>
            </w:r>
            <w:r w:rsidR="00005475">
              <w:rPr>
                <w:webHidden/>
              </w:rPr>
              <w:t>68</w:t>
            </w:r>
            <w:r>
              <w:rPr>
                <w:webHidden/>
              </w:rPr>
              <w:fldChar w:fldCharType="end"/>
            </w:r>
          </w:hyperlink>
        </w:p>
        <w:p w14:paraId="5A3C6C6A" w14:textId="752BB457"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0" w:history="1">
            <w:r w:rsidRPr="00BA14B0">
              <w:rPr>
                <w:rStyle w:val="Hyperlink"/>
              </w:rPr>
              <w:t>7.3</w:t>
            </w:r>
            <w:r>
              <w:rPr>
                <w:rFonts w:asciiTheme="minorHAnsi" w:eastAsiaTheme="minorEastAsia" w:hAnsiTheme="minorHAnsi" w:cstheme="minorBidi"/>
                <w:b w:val="0"/>
                <w:sz w:val="22"/>
                <w:szCs w:val="22"/>
                <w:lang w:eastAsia="en-AU"/>
              </w:rPr>
              <w:tab/>
            </w:r>
            <w:r w:rsidRPr="00BA14B0">
              <w:rPr>
                <w:rStyle w:val="Hyperlink"/>
              </w:rPr>
              <w:t>Developing a Traditional Owner language naming proposal</w:t>
            </w:r>
            <w:r>
              <w:rPr>
                <w:webHidden/>
              </w:rPr>
              <w:tab/>
            </w:r>
            <w:r>
              <w:rPr>
                <w:webHidden/>
              </w:rPr>
              <w:fldChar w:fldCharType="begin"/>
            </w:r>
            <w:r>
              <w:rPr>
                <w:webHidden/>
              </w:rPr>
              <w:instrText xml:space="preserve"> PAGEREF _Toc85793520 \h </w:instrText>
            </w:r>
            <w:r>
              <w:rPr>
                <w:webHidden/>
              </w:rPr>
            </w:r>
            <w:r>
              <w:rPr>
                <w:webHidden/>
              </w:rPr>
              <w:fldChar w:fldCharType="separate"/>
            </w:r>
            <w:r w:rsidR="00005475">
              <w:rPr>
                <w:webHidden/>
              </w:rPr>
              <w:t>70</w:t>
            </w:r>
            <w:r>
              <w:rPr>
                <w:webHidden/>
              </w:rPr>
              <w:fldChar w:fldCharType="end"/>
            </w:r>
          </w:hyperlink>
        </w:p>
        <w:p w14:paraId="5B18096E" w14:textId="0F2EED41" w:rsidR="004E7DDC" w:rsidRDefault="004E7DDC">
          <w:pPr>
            <w:pStyle w:val="TOC3"/>
            <w:tabs>
              <w:tab w:val="left" w:pos="1000"/>
            </w:tabs>
            <w:rPr>
              <w:rFonts w:asciiTheme="minorHAnsi" w:hAnsiTheme="minorHAnsi"/>
              <w:b w:val="0"/>
              <w:color w:val="auto"/>
              <w:sz w:val="22"/>
              <w:szCs w:val="22"/>
              <w:lang w:eastAsia="en-AU"/>
            </w:rPr>
          </w:pPr>
          <w:hyperlink w:anchor="_Toc85793521" w:history="1">
            <w:r w:rsidRPr="00BA14B0">
              <w:rPr>
                <w:rStyle w:val="Hyperlink"/>
              </w:rPr>
              <w:t>7.3.1</w:t>
            </w:r>
            <w:r>
              <w:rPr>
                <w:rFonts w:asciiTheme="minorHAnsi" w:hAnsiTheme="minorHAns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_Toc85793521 \h </w:instrText>
            </w:r>
            <w:r>
              <w:rPr>
                <w:webHidden/>
              </w:rPr>
            </w:r>
            <w:r>
              <w:rPr>
                <w:webHidden/>
              </w:rPr>
              <w:fldChar w:fldCharType="separate"/>
            </w:r>
            <w:r w:rsidR="00005475">
              <w:rPr>
                <w:webHidden/>
              </w:rPr>
              <w:t>70</w:t>
            </w:r>
            <w:r>
              <w:rPr>
                <w:webHidden/>
              </w:rPr>
              <w:fldChar w:fldCharType="end"/>
            </w:r>
          </w:hyperlink>
        </w:p>
        <w:p w14:paraId="442EA285" w14:textId="09BD0D7A" w:rsidR="004E7DDC" w:rsidRDefault="004E7DDC">
          <w:pPr>
            <w:pStyle w:val="TOC3"/>
            <w:tabs>
              <w:tab w:val="left" w:pos="1000"/>
            </w:tabs>
            <w:rPr>
              <w:rFonts w:asciiTheme="minorHAnsi" w:hAnsiTheme="minorHAnsi"/>
              <w:b w:val="0"/>
              <w:color w:val="auto"/>
              <w:sz w:val="22"/>
              <w:szCs w:val="22"/>
              <w:lang w:eastAsia="en-AU"/>
            </w:rPr>
          </w:pPr>
          <w:hyperlink w:anchor="_Toc85793522" w:history="1">
            <w:r w:rsidRPr="00BA14B0">
              <w:rPr>
                <w:rStyle w:val="Hyperlink"/>
              </w:rPr>
              <w:t>7.3.2</w:t>
            </w:r>
            <w:r>
              <w:rPr>
                <w:rFonts w:asciiTheme="minorHAnsi" w:hAnsiTheme="minorHAnsi"/>
                <w:b w:val="0"/>
                <w:color w:val="auto"/>
                <w:sz w:val="22"/>
                <w:szCs w:val="22"/>
                <w:lang w:eastAsia="en-AU"/>
              </w:rPr>
              <w:tab/>
            </w:r>
            <w:r w:rsidRPr="00BA14B0">
              <w:rPr>
                <w:rStyle w:val="Hyperlink"/>
              </w:rPr>
              <w:t>Preparing a naming proposal</w:t>
            </w:r>
            <w:r>
              <w:rPr>
                <w:webHidden/>
              </w:rPr>
              <w:tab/>
            </w:r>
            <w:r>
              <w:rPr>
                <w:webHidden/>
              </w:rPr>
              <w:fldChar w:fldCharType="begin"/>
            </w:r>
            <w:r>
              <w:rPr>
                <w:webHidden/>
              </w:rPr>
              <w:instrText xml:space="preserve"> PAGEREF _Toc85793522 \h </w:instrText>
            </w:r>
            <w:r>
              <w:rPr>
                <w:webHidden/>
              </w:rPr>
            </w:r>
            <w:r>
              <w:rPr>
                <w:webHidden/>
              </w:rPr>
              <w:fldChar w:fldCharType="separate"/>
            </w:r>
            <w:r w:rsidR="00005475">
              <w:rPr>
                <w:webHidden/>
              </w:rPr>
              <w:t>71</w:t>
            </w:r>
            <w:r>
              <w:rPr>
                <w:webHidden/>
              </w:rPr>
              <w:fldChar w:fldCharType="end"/>
            </w:r>
          </w:hyperlink>
        </w:p>
        <w:p w14:paraId="4C1D8ED3" w14:textId="4EA1EFA8" w:rsidR="004E7DDC" w:rsidRDefault="004E7DDC">
          <w:pPr>
            <w:pStyle w:val="TOC3"/>
            <w:tabs>
              <w:tab w:val="left" w:pos="1000"/>
            </w:tabs>
            <w:rPr>
              <w:rFonts w:asciiTheme="minorHAnsi" w:hAnsiTheme="minorHAnsi"/>
              <w:b w:val="0"/>
              <w:color w:val="auto"/>
              <w:sz w:val="22"/>
              <w:szCs w:val="22"/>
              <w:lang w:eastAsia="en-AU"/>
            </w:rPr>
          </w:pPr>
          <w:hyperlink w:anchor="_Toc85793523" w:history="1">
            <w:r w:rsidRPr="00BA14B0">
              <w:rPr>
                <w:rStyle w:val="Hyperlink"/>
              </w:rPr>
              <w:t>7.3.3</w:t>
            </w:r>
            <w:r>
              <w:rPr>
                <w:rFonts w:asciiTheme="minorHAnsi" w:hAnsiTheme="minorHAnsi"/>
                <w:b w:val="0"/>
                <w:color w:val="auto"/>
                <w:sz w:val="22"/>
                <w:szCs w:val="22"/>
                <w:lang w:eastAsia="en-AU"/>
              </w:rPr>
              <w:tab/>
            </w:r>
            <w:r w:rsidRPr="00BA14B0">
              <w:rPr>
                <w:rStyle w:val="Hyperlink"/>
              </w:rPr>
              <w:t>Determining Traditional Owner group(s) for consultation</w:t>
            </w:r>
            <w:r>
              <w:rPr>
                <w:webHidden/>
              </w:rPr>
              <w:tab/>
            </w:r>
            <w:r>
              <w:rPr>
                <w:webHidden/>
              </w:rPr>
              <w:fldChar w:fldCharType="begin"/>
            </w:r>
            <w:r>
              <w:rPr>
                <w:webHidden/>
              </w:rPr>
              <w:instrText xml:space="preserve"> PAGEREF _Toc85793523 \h </w:instrText>
            </w:r>
            <w:r>
              <w:rPr>
                <w:webHidden/>
              </w:rPr>
            </w:r>
            <w:r>
              <w:rPr>
                <w:webHidden/>
              </w:rPr>
              <w:fldChar w:fldCharType="separate"/>
            </w:r>
            <w:r w:rsidR="00005475">
              <w:rPr>
                <w:webHidden/>
              </w:rPr>
              <w:t>71</w:t>
            </w:r>
            <w:r>
              <w:rPr>
                <w:webHidden/>
              </w:rPr>
              <w:fldChar w:fldCharType="end"/>
            </w:r>
          </w:hyperlink>
        </w:p>
        <w:p w14:paraId="24FD0B92" w14:textId="3E053FF7" w:rsidR="004E7DDC" w:rsidRDefault="004E7DDC">
          <w:pPr>
            <w:pStyle w:val="TOC3"/>
            <w:tabs>
              <w:tab w:val="left" w:pos="1000"/>
            </w:tabs>
            <w:rPr>
              <w:rFonts w:asciiTheme="minorHAnsi" w:hAnsiTheme="minorHAnsi"/>
              <w:b w:val="0"/>
              <w:color w:val="auto"/>
              <w:sz w:val="22"/>
              <w:szCs w:val="22"/>
              <w:lang w:eastAsia="en-AU"/>
            </w:rPr>
          </w:pPr>
          <w:hyperlink w:anchor="_Toc85793524" w:history="1">
            <w:r w:rsidRPr="00BA14B0">
              <w:rPr>
                <w:rStyle w:val="Hyperlink"/>
              </w:rPr>
              <w:t>7.3.4</w:t>
            </w:r>
            <w:r>
              <w:rPr>
                <w:rFonts w:asciiTheme="minorHAnsi" w:hAnsiTheme="minorHAnsi"/>
                <w:b w:val="0"/>
                <w:color w:val="auto"/>
                <w:sz w:val="22"/>
                <w:szCs w:val="22"/>
                <w:lang w:eastAsia="en-AU"/>
              </w:rPr>
              <w:tab/>
            </w:r>
            <w:r w:rsidRPr="00BA14B0">
              <w:rPr>
                <w:rStyle w:val="Hyperlink"/>
              </w:rPr>
              <w:t>Traditional Owner collaboration</w:t>
            </w:r>
            <w:r>
              <w:rPr>
                <w:webHidden/>
              </w:rPr>
              <w:tab/>
            </w:r>
            <w:r>
              <w:rPr>
                <w:webHidden/>
              </w:rPr>
              <w:fldChar w:fldCharType="begin"/>
            </w:r>
            <w:r>
              <w:rPr>
                <w:webHidden/>
              </w:rPr>
              <w:instrText xml:space="preserve"> PAGEREF _Toc85793524 \h </w:instrText>
            </w:r>
            <w:r>
              <w:rPr>
                <w:webHidden/>
              </w:rPr>
            </w:r>
            <w:r>
              <w:rPr>
                <w:webHidden/>
              </w:rPr>
              <w:fldChar w:fldCharType="separate"/>
            </w:r>
            <w:r w:rsidR="00005475">
              <w:rPr>
                <w:webHidden/>
              </w:rPr>
              <w:t>71</w:t>
            </w:r>
            <w:r>
              <w:rPr>
                <w:webHidden/>
              </w:rPr>
              <w:fldChar w:fldCharType="end"/>
            </w:r>
          </w:hyperlink>
        </w:p>
        <w:p w14:paraId="1AB1AE7E" w14:textId="222E6C75" w:rsidR="004E7DDC" w:rsidRDefault="004E7DDC">
          <w:pPr>
            <w:pStyle w:val="TOC3"/>
            <w:tabs>
              <w:tab w:val="left" w:pos="1000"/>
            </w:tabs>
            <w:rPr>
              <w:rFonts w:asciiTheme="minorHAnsi" w:hAnsiTheme="minorHAnsi"/>
              <w:b w:val="0"/>
              <w:color w:val="auto"/>
              <w:sz w:val="22"/>
              <w:szCs w:val="22"/>
              <w:lang w:eastAsia="en-AU"/>
            </w:rPr>
          </w:pPr>
          <w:hyperlink w:anchor="_Toc85793525" w:history="1">
            <w:r w:rsidRPr="00BA14B0">
              <w:rPr>
                <w:rStyle w:val="Hyperlink"/>
              </w:rPr>
              <w:t>7.3.5</w:t>
            </w:r>
            <w:r>
              <w:rPr>
                <w:rFonts w:asciiTheme="minorHAnsi" w:hAnsiTheme="minorHAnsi"/>
                <w:b w:val="0"/>
                <w:color w:val="auto"/>
                <w:sz w:val="22"/>
                <w:szCs w:val="22"/>
                <w:lang w:eastAsia="en-AU"/>
              </w:rPr>
              <w:tab/>
            </w:r>
            <w:r w:rsidRPr="00BA14B0">
              <w:rPr>
                <w:rStyle w:val="Hyperlink"/>
              </w:rPr>
              <w:t>Building awareness of the proposal within the wider community</w:t>
            </w:r>
            <w:r>
              <w:rPr>
                <w:webHidden/>
              </w:rPr>
              <w:tab/>
            </w:r>
            <w:r>
              <w:rPr>
                <w:webHidden/>
              </w:rPr>
              <w:fldChar w:fldCharType="begin"/>
            </w:r>
            <w:r>
              <w:rPr>
                <w:webHidden/>
              </w:rPr>
              <w:instrText xml:space="preserve"> PAGEREF _Toc85793525 \h </w:instrText>
            </w:r>
            <w:r>
              <w:rPr>
                <w:webHidden/>
              </w:rPr>
            </w:r>
            <w:r>
              <w:rPr>
                <w:webHidden/>
              </w:rPr>
              <w:fldChar w:fldCharType="separate"/>
            </w:r>
            <w:r w:rsidR="00005475">
              <w:rPr>
                <w:webHidden/>
              </w:rPr>
              <w:t>72</w:t>
            </w:r>
            <w:r>
              <w:rPr>
                <w:webHidden/>
              </w:rPr>
              <w:fldChar w:fldCharType="end"/>
            </w:r>
          </w:hyperlink>
        </w:p>
        <w:p w14:paraId="2D7FD212" w14:textId="67CEC573" w:rsidR="004E7DDC" w:rsidRDefault="004E7DDC">
          <w:pPr>
            <w:pStyle w:val="TOC3"/>
            <w:tabs>
              <w:tab w:val="left" w:pos="1000"/>
            </w:tabs>
            <w:rPr>
              <w:rFonts w:asciiTheme="minorHAnsi" w:hAnsiTheme="minorHAnsi"/>
              <w:b w:val="0"/>
              <w:color w:val="auto"/>
              <w:sz w:val="22"/>
              <w:szCs w:val="22"/>
              <w:lang w:eastAsia="en-AU"/>
            </w:rPr>
          </w:pPr>
          <w:hyperlink w:anchor="_Toc85793526" w:history="1">
            <w:r w:rsidRPr="00BA14B0">
              <w:rPr>
                <w:rStyle w:val="Hyperlink"/>
              </w:rPr>
              <w:t>7.3.6</w:t>
            </w:r>
            <w:r>
              <w:rPr>
                <w:rFonts w:asciiTheme="minorHAnsi" w:hAnsiTheme="minorHAnsi"/>
                <w:b w:val="0"/>
                <w:color w:val="auto"/>
                <w:sz w:val="22"/>
                <w:szCs w:val="22"/>
                <w:lang w:eastAsia="en-AU"/>
              </w:rPr>
              <w:tab/>
            </w:r>
            <w:r w:rsidRPr="00BA14B0">
              <w:rPr>
                <w:rStyle w:val="Hyperlink"/>
              </w:rPr>
              <w:t>Feedback from the community</w:t>
            </w:r>
            <w:r>
              <w:rPr>
                <w:webHidden/>
              </w:rPr>
              <w:tab/>
            </w:r>
            <w:r>
              <w:rPr>
                <w:webHidden/>
              </w:rPr>
              <w:fldChar w:fldCharType="begin"/>
            </w:r>
            <w:r>
              <w:rPr>
                <w:webHidden/>
              </w:rPr>
              <w:instrText xml:space="preserve"> PAGEREF _Toc85793526 \h </w:instrText>
            </w:r>
            <w:r>
              <w:rPr>
                <w:webHidden/>
              </w:rPr>
            </w:r>
            <w:r>
              <w:rPr>
                <w:webHidden/>
              </w:rPr>
              <w:fldChar w:fldCharType="separate"/>
            </w:r>
            <w:r w:rsidR="00005475">
              <w:rPr>
                <w:webHidden/>
              </w:rPr>
              <w:t>72</w:t>
            </w:r>
            <w:r>
              <w:rPr>
                <w:webHidden/>
              </w:rPr>
              <w:fldChar w:fldCharType="end"/>
            </w:r>
          </w:hyperlink>
        </w:p>
        <w:p w14:paraId="1BAABC28" w14:textId="7CA17365" w:rsidR="004E7DDC" w:rsidRDefault="004E7DDC">
          <w:pPr>
            <w:pStyle w:val="TOC3"/>
            <w:tabs>
              <w:tab w:val="left" w:pos="1000"/>
            </w:tabs>
            <w:rPr>
              <w:rFonts w:asciiTheme="minorHAnsi" w:hAnsiTheme="minorHAnsi"/>
              <w:b w:val="0"/>
              <w:color w:val="auto"/>
              <w:sz w:val="22"/>
              <w:szCs w:val="22"/>
              <w:lang w:eastAsia="en-AU"/>
            </w:rPr>
          </w:pPr>
          <w:hyperlink w:anchor="_Toc85793527" w:history="1">
            <w:r w:rsidRPr="00BA14B0">
              <w:rPr>
                <w:rStyle w:val="Hyperlink"/>
              </w:rPr>
              <w:t>7.3.8</w:t>
            </w:r>
            <w:r>
              <w:rPr>
                <w:rFonts w:asciiTheme="minorHAnsi" w:hAnsiTheme="minorHAnsi"/>
                <w:b w:val="0"/>
                <w:color w:val="auto"/>
                <w:sz w:val="22"/>
                <w:szCs w:val="22"/>
                <w:lang w:eastAsia="en-AU"/>
              </w:rPr>
              <w:tab/>
            </w:r>
            <w:r w:rsidRPr="00BA14B0">
              <w:rPr>
                <w:rStyle w:val="Hyperlink"/>
              </w:rPr>
              <w:t>Reimbursement of costs</w:t>
            </w:r>
            <w:r>
              <w:rPr>
                <w:webHidden/>
              </w:rPr>
              <w:tab/>
            </w:r>
            <w:r>
              <w:rPr>
                <w:webHidden/>
              </w:rPr>
              <w:fldChar w:fldCharType="begin"/>
            </w:r>
            <w:r>
              <w:rPr>
                <w:webHidden/>
              </w:rPr>
              <w:instrText xml:space="preserve"> PAGEREF _Toc85793527 \h </w:instrText>
            </w:r>
            <w:r>
              <w:rPr>
                <w:webHidden/>
              </w:rPr>
            </w:r>
            <w:r>
              <w:rPr>
                <w:webHidden/>
              </w:rPr>
              <w:fldChar w:fldCharType="separate"/>
            </w:r>
            <w:r w:rsidR="00005475">
              <w:rPr>
                <w:webHidden/>
              </w:rPr>
              <w:t>72</w:t>
            </w:r>
            <w:r>
              <w:rPr>
                <w:webHidden/>
              </w:rPr>
              <w:fldChar w:fldCharType="end"/>
            </w:r>
          </w:hyperlink>
        </w:p>
        <w:p w14:paraId="0001062E" w14:textId="03FF2A4F"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Pr="00BA14B0">
              <w:rPr>
                <w:rStyle w:val="Hyperlink"/>
                <w:rFonts w:cstheme="minorHAnsi"/>
                <w:lang w:val="en-US" w:eastAsia="en-US"/>
              </w:rPr>
              <w:t>Section 8</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Submissions and Objections</w:t>
            </w:r>
            <w:r>
              <w:rPr>
                <w:webHidden/>
              </w:rPr>
              <w:tab/>
            </w:r>
            <w:r>
              <w:rPr>
                <w:webHidden/>
              </w:rPr>
              <w:fldChar w:fldCharType="begin"/>
            </w:r>
            <w:r>
              <w:rPr>
                <w:webHidden/>
              </w:rPr>
              <w:instrText xml:space="preserve"> PAGEREF _Toc85793528 \h </w:instrText>
            </w:r>
            <w:r>
              <w:rPr>
                <w:webHidden/>
              </w:rPr>
            </w:r>
            <w:r>
              <w:rPr>
                <w:webHidden/>
              </w:rPr>
              <w:fldChar w:fldCharType="separate"/>
            </w:r>
            <w:r w:rsidR="00005475">
              <w:rPr>
                <w:webHidden/>
              </w:rPr>
              <w:t>73</w:t>
            </w:r>
            <w:r>
              <w:rPr>
                <w:webHidden/>
              </w:rPr>
              <w:fldChar w:fldCharType="end"/>
            </w:r>
          </w:hyperlink>
        </w:p>
        <w:p w14:paraId="4256B64D" w14:textId="4D2EAA4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9" w:history="1">
            <w:r w:rsidRPr="00BA14B0">
              <w:rPr>
                <w:rStyle w:val="Hyperlink"/>
              </w:rPr>
              <w:t>8.1</w:t>
            </w:r>
            <w:r>
              <w:rPr>
                <w:rFonts w:asciiTheme="minorHAnsi" w:eastAsiaTheme="minorEastAsia" w:hAnsiTheme="minorHAnsi" w:cstheme="minorBidi"/>
                <w:b w:val="0"/>
                <w:sz w:val="22"/>
                <w:szCs w:val="22"/>
                <w:lang w:eastAsia="en-AU"/>
              </w:rPr>
              <w:tab/>
            </w:r>
            <w:r w:rsidRPr="00BA14B0">
              <w:rPr>
                <w:rStyle w:val="Hyperlink"/>
              </w:rPr>
              <w:t>What to submit</w:t>
            </w:r>
            <w:r>
              <w:rPr>
                <w:webHidden/>
              </w:rPr>
              <w:tab/>
            </w:r>
            <w:r>
              <w:rPr>
                <w:webHidden/>
              </w:rPr>
              <w:fldChar w:fldCharType="begin"/>
            </w:r>
            <w:r>
              <w:rPr>
                <w:webHidden/>
              </w:rPr>
              <w:instrText xml:space="preserve"> PAGEREF _Toc85793529 \h </w:instrText>
            </w:r>
            <w:r>
              <w:rPr>
                <w:webHidden/>
              </w:rPr>
            </w:r>
            <w:r>
              <w:rPr>
                <w:webHidden/>
              </w:rPr>
              <w:fldChar w:fldCharType="separate"/>
            </w:r>
            <w:r w:rsidR="00005475">
              <w:rPr>
                <w:webHidden/>
              </w:rPr>
              <w:t>73</w:t>
            </w:r>
            <w:r>
              <w:rPr>
                <w:webHidden/>
              </w:rPr>
              <w:fldChar w:fldCharType="end"/>
            </w:r>
          </w:hyperlink>
        </w:p>
        <w:p w14:paraId="139C8C88" w14:textId="383C625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0" w:history="1">
            <w:r w:rsidRPr="00BA14B0">
              <w:rPr>
                <w:rStyle w:val="Hyperlink"/>
              </w:rPr>
              <w:t>8.2</w:t>
            </w:r>
            <w:r>
              <w:rPr>
                <w:rFonts w:asciiTheme="minorHAnsi" w:eastAsiaTheme="minorEastAsia" w:hAnsiTheme="minorHAnsi" w:cstheme="minorBidi"/>
                <w:b w:val="0"/>
                <w:sz w:val="22"/>
                <w:szCs w:val="22"/>
                <w:lang w:eastAsia="en-AU"/>
              </w:rPr>
              <w:tab/>
            </w:r>
            <w:r w:rsidRPr="00BA14B0">
              <w:rPr>
                <w:rStyle w:val="Hyperlink"/>
              </w:rPr>
              <w:t>Who can object or support a proposal?</w:t>
            </w:r>
            <w:r>
              <w:rPr>
                <w:webHidden/>
              </w:rPr>
              <w:tab/>
            </w:r>
            <w:r>
              <w:rPr>
                <w:webHidden/>
              </w:rPr>
              <w:fldChar w:fldCharType="begin"/>
            </w:r>
            <w:r>
              <w:rPr>
                <w:webHidden/>
              </w:rPr>
              <w:instrText xml:space="preserve"> PAGEREF _Toc85793530 \h </w:instrText>
            </w:r>
            <w:r>
              <w:rPr>
                <w:webHidden/>
              </w:rPr>
            </w:r>
            <w:r>
              <w:rPr>
                <w:webHidden/>
              </w:rPr>
              <w:fldChar w:fldCharType="separate"/>
            </w:r>
            <w:r w:rsidR="00005475">
              <w:rPr>
                <w:webHidden/>
              </w:rPr>
              <w:t>73</w:t>
            </w:r>
            <w:r>
              <w:rPr>
                <w:webHidden/>
              </w:rPr>
              <w:fldChar w:fldCharType="end"/>
            </w:r>
          </w:hyperlink>
        </w:p>
        <w:p w14:paraId="77C7F599" w14:textId="433B742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1" w:history="1">
            <w:r w:rsidRPr="00BA14B0">
              <w:rPr>
                <w:rStyle w:val="Hyperlink"/>
              </w:rPr>
              <w:t>8.3</w:t>
            </w:r>
            <w:r>
              <w:rPr>
                <w:rFonts w:asciiTheme="minorHAnsi" w:eastAsiaTheme="minorEastAsia" w:hAnsiTheme="minorHAnsi" w:cstheme="minorBidi"/>
                <w:b w:val="0"/>
                <w:sz w:val="22"/>
                <w:szCs w:val="22"/>
                <w:lang w:eastAsia="en-AU"/>
              </w:rPr>
              <w:tab/>
            </w:r>
            <w:r w:rsidRPr="00BA14B0">
              <w:rPr>
                <w:rStyle w:val="Hyperlink"/>
              </w:rPr>
              <w:t>Lodging a submission</w:t>
            </w:r>
            <w:r>
              <w:rPr>
                <w:webHidden/>
              </w:rPr>
              <w:tab/>
            </w:r>
            <w:r>
              <w:rPr>
                <w:webHidden/>
              </w:rPr>
              <w:fldChar w:fldCharType="begin"/>
            </w:r>
            <w:r>
              <w:rPr>
                <w:webHidden/>
              </w:rPr>
              <w:instrText xml:space="preserve"> PAGEREF _Toc85793531 \h </w:instrText>
            </w:r>
            <w:r>
              <w:rPr>
                <w:webHidden/>
              </w:rPr>
            </w:r>
            <w:r>
              <w:rPr>
                <w:webHidden/>
              </w:rPr>
              <w:fldChar w:fldCharType="separate"/>
            </w:r>
            <w:r w:rsidR="00005475">
              <w:rPr>
                <w:webHidden/>
              </w:rPr>
              <w:t>73</w:t>
            </w:r>
            <w:r>
              <w:rPr>
                <w:webHidden/>
              </w:rPr>
              <w:fldChar w:fldCharType="end"/>
            </w:r>
          </w:hyperlink>
        </w:p>
        <w:p w14:paraId="4D25F7A0" w14:textId="55DB83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2" w:history="1">
            <w:r w:rsidRPr="00BA14B0">
              <w:rPr>
                <w:rStyle w:val="Hyperlink"/>
              </w:rPr>
              <w:t>8.4</w:t>
            </w:r>
            <w:r>
              <w:rPr>
                <w:rFonts w:asciiTheme="minorHAnsi" w:eastAsiaTheme="minorEastAsia" w:hAnsiTheme="minorHAnsi" w:cstheme="minorBidi"/>
                <w:b w:val="0"/>
                <w:sz w:val="22"/>
                <w:szCs w:val="22"/>
                <w:lang w:eastAsia="en-AU"/>
              </w:rPr>
              <w:tab/>
            </w:r>
            <w:r w:rsidRPr="00BA14B0">
              <w:rPr>
                <w:rStyle w:val="Hyperlink"/>
              </w:rPr>
              <w:t>How submissions are considered</w:t>
            </w:r>
            <w:r>
              <w:rPr>
                <w:webHidden/>
              </w:rPr>
              <w:tab/>
            </w:r>
            <w:r>
              <w:rPr>
                <w:webHidden/>
              </w:rPr>
              <w:fldChar w:fldCharType="begin"/>
            </w:r>
            <w:r>
              <w:rPr>
                <w:webHidden/>
              </w:rPr>
              <w:instrText xml:space="preserve"> PAGEREF _Toc85793532 \h </w:instrText>
            </w:r>
            <w:r>
              <w:rPr>
                <w:webHidden/>
              </w:rPr>
            </w:r>
            <w:r>
              <w:rPr>
                <w:webHidden/>
              </w:rPr>
              <w:fldChar w:fldCharType="separate"/>
            </w:r>
            <w:r w:rsidR="00005475">
              <w:rPr>
                <w:webHidden/>
              </w:rPr>
              <w:t>73</w:t>
            </w:r>
            <w:r>
              <w:rPr>
                <w:webHidden/>
              </w:rPr>
              <w:fldChar w:fldCharType="end"/>
            </w:r>
          </w:hyperlink>
        </w:p>
        <w:p w14:paraId="44999782" w14:textId="2DEEFDE6" w:rsidR="004E7DDC" w:rsidRDefault="004E7DDC">
          <w:pPr>
            <w:pStyle w:val="TOC3"/>
            <w:tabs>
              <w:tab w:val="left" w:pos="1000"/>
            </w:tabs>
            <w:rPr>
              <w:rFonts w:asciiTheme="minorHAnsi" w:hAnsiTheme="minorHAnsi"/>
              <w:b w:val="0"/>
              <w:color w:val="auto"/>
              <w:sz w:val="22"/>
              <w:szCs w:val="22"/>
              <w:lang w:eastAsia="en-AU"/>
            </w:rPr>
          </w:pPr>
          <w:hyperlink w:anchor="_Toc85793533" w:history="1">
            <w:r w:rsidRPr="00BA14B0">
              <w:rPr>
                <w:rStyle w:val="Hyperlink"/>
              </w:rPr>
              <w:t>8.4.1</w:t>
            </w:r>
            <w:r>
              <w:rPr>
                <w:rFonts w:asciiTheme="minorHAnsi" w:hAnsiTheme="minorHAnsi"/>
                <w:b w:val="0"/>
                <w:color w:val="auto"/>
                <w:sz w:val="22"/>
                <w:szCs w:val="22"/>
                <w:lang w:eastAsia="en-AU"/>
              </w:rPr>
              <w:tab/>
            </w:r>
            <w:r w:rsidRPr="00BA14B0">
              <w:rPr>
                <w:rStyle w:val="Hyperlink"/>
              </w:rPr>
              <w:t>Minimal community support for a name</w:t>
            </w:r>
            <w:r>
              <w:rPr>
                <w:webHidden/>
              </w:rPr>
              <w:tab/>
            </w:r>
            <w:r>
              <w:rPr>
                <w:webHidden/>
              </w:rPr>
              <w:fldChar w:fldCharType="begin"/>
            </w:r>
            <w:r>
              <w:rPr>
                <w:webHidden/>
              </w:rPr>
              <w:instrText xml:space="preserve"> PAGEREF _Toc85793533 \h </w:instrText>
            </w:r>
            <w:r>
              <w:rPr>
                <w:webHidden/>
              </w:rPr>
            </w:r>
            <w:r>
              <w:rPr>
                <w:webHidden/>
              </w:rPr>
              <w:fldChar w:fldCharType="separate"/>
            </w:r>
            <w:r w:rsidR="00005475">
              <w:rPr>
                <w:webHidden/>
              </w:rPr>
              <w:t>74</w:t>
            </w:r>
            <w:r>
              <w:rPr>
                <w:webHidden/>
              </w:rPr>
              <w:fldChar w:fldCharType="end"/>
            </w:r>
          </w:hyperlink>
        </w:p>
        <w:p w14:paraId="53561CA9" w14:textId="35BA6A6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4" w:history="1">
            <w:r w:rsidRPr="00BA14B0">
              <w:rPr>
                <w:rStyle w:val="Hyperlink"/>
              </w:rPr>
              <w:t xml:space="preserve">8.5 </w:t>
            </w:r>
            <w:r>
              <w:rPr>
                <w:rFonts w:asciiTheme="minorHAnsi" w:eastAsiaTheme="minorEastAsia" w:hAnsiTheme="minorHAnsi" w:cstheme="minorBidi"/>
                <w:b w:val="0"/>
                <w:sz w:val="22"/>
                <w:szCs w:val="22"/>
                <w:lang w:eastAsia="en-AU"/>
              </w:rPr>
              <w:tab/>
            </w:r>
            <w:r w:rsidRPr="00BA14B0">
              <w:rPr>
                <w:rStyle w:val="Hyperlink"/>
              </w:rPr>
              <w:t>Notifying submitters and objectors</w:t>
            </w:r>
            <w:r>
              <w:rPr>
                <w:webHidden/>
              </w:rPr>
              <w:tab/>
            </w:r>
            <w:r>
              <w:rPr>
                <w:webHidden/>
              </w:rPr>
              <w:fldChar w:fldCharType="begin"/>
            </w:r>
            <w:r>
              <w:rPr>
                <w:webHidden/>
              </w:rPr>
              <w:instrText xml:space="preserve"> PAGEREF _Toc85793534 \h </w:instrText>
            </w:r>
            <w:r>
              <w:rPr>
                <w:webHidden/>
              </w:rPr>
            </w:r>
            <w:r>
              <w:rPr>
                <w:webHidden/>
              </w:rPr>
              <w:fldChar w:fldCharType="separate"/>
            </w:r>
            <w:r w:rsidR="00005475">
              <w:rPr>
                <w:webHidden/>
              </w:rPr>
              <w:t>74</w:t>
            </w:r>
            <w:r>
              <w:rPr>
                <w:webHidden/>
              </w:rPr>
              <w:fldChar w:fldCharType="end"/>
            </w:r>
          </w:hyperlink>
        </w:p>
        <w:p w14:paraId="29964F58" w14:textId="3E18508A"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Pr="00BA14B0">
              <w:rPr>
                <w:rStyle w:val="Hyperlink"/>
                <w:rFonts w:cstheme="minorHAnsi"/>
                <w:lang w:val="en-US" w:eastAsia="en-US"/>
              </w:rPr>
              <w:t>Section 9</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Finalising the proposal and informing the community of a decision</w:t>
            </w:r>
            <w:r>
              <w:rPr>
                <w:webHidden/>
              </w:rPr>
              <w:tab/>
            </w:r>
            <w:r>
              <w:rPr>
                <w:webHidden/>
              </w:rPr>
              <w:fldChar w:fldCharType="begin"/>
            </w:r>
            <w:r>
              <w:rPr>
                <w:webHidden/>
              </w:rPr>
              <w:instrText xml:space="preserve"> PAGEREF _Toc85793535 \h </w:instrText>
            </w:r>
            <w:r>
              <w:rPr>
                <w:webHidden/>
              </w:rPr>
            </w:r>
            <w:r>
              <w:rPr>
                <w:webHidden/>
              </w:rPr>
              <w:fldChar w:fldCharType="separate"/>
            </w:r>
            <w:r w:rsidR="00005475">
              <w:rPr>
                <w:webHidden/>
              </w:rPr>
              <w:t>76</w:t>
            </w:r>
            <w:r>
              <w:rPr>
                <w:webHidden/>
              </w:rPr>
              <w:fldChar w:fldCharType="end"/>
            </w:r>
          </w:hyperlink>
        </w:p>
        <w:p w14:paraId="066EB58B" w14:textId="6182D62A" w:rsidR="004E7DDC" w:rsidRDefault="004E7DDC">
          <w:pPr>
            <w:pStyle w:val="TOC2"/>
            <w:rPr>
              <w:rFonts w:asciiTheme="minorHAnsi" w:eastAsiaTheme="minorEastAsia" w:hAnsiTheme="minorHAnsi" w:cstheme="minorBidi"/>
              <w:b w:val="0"/>
              <w:sz w:val="22"/>
              <w:szCs w:val="22"/>
              <w:lang w:eastAsia="en-AU"/>
            </w:rPr>
          </w:pPr>
          <w:hyperlink w:anchor="_Toc85793536" w:history="1">
            <w:r w:rsidRPr="00BA14B0">
              <w:rPr>
                <w:rStyle w:val="Hyperlink"/>
              </w:rPr>
              <w:t>9.1 Informing the community of a decision</w:t>
            </w:r>
            <w:r>
              <w:rPr>
                <w:webHidden/>
              </w:rPr>
              <w:tab/>
            </w:r>
            <w:r>
              <w:rPr>
                <w:webHidden/>
              </w:rPr>
              <w:fldChar w:fldCharType="begin"/>
            </w:r>
            <w:r>
              <w:rPr>
                <w:webHidden/>
              </w:rPr>
              <w:instrText xml:space="preserve"> PAGEREF _Toc85793536 \h </w:instrText>
            </w:r>
            <w:r>
              <w:rPr>
                <w:webHidden/>
              </w:rPr>
            </w:r>
            <w:r>
              <w:rPr>
                <w:webHidden/>
              </w:rPr>
              <w:fldChar w:fldCharType="separate"/>
            </w:r>
            <w:r w:rsidR="00005475">
              <w:rPr>
                <w:webHidden/>
              </w:rPr>
              <w:t>76</w:t>
            </w:r>
            <w:r>
              <w:rPr>
                <w:webHidden/>
              </w:rPr>
              <w:fldChar w:fldCharType="end"/>
            </w:r>
          </w:hyperlink>
        </w:p>
        <w:p w14:paraId="60374F6A" w14:textId="7092349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Pr="00BA14B0">
              <w:rPr>
                <w:rStyle w:val="Hyperlink"/>
                <w:lang w:val="en-US" w:eastAsia="en-US"/>
              </w:rPr>
              <w:t xml:space="preserve">Section 10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Lodging a proposal with GNV</w:t>
            </w:r>
            <w:r>
              <w:rPr>
                <w:webHidden/>
              </w:rPr>
              <w:tab/>
            </w:r>
            <w:r>
              <w:rPr>
                <w:webHidden/>
              </w:rPr>
              <w:fldChar w:fldCharType="begin"/>
            </w:r>
            <w:r>
              <w:rPr>
                <w:webHidden/>
              </w:rPr>
              <w:instrText xml:space="preserve"> PAGEREF _Toc85793537 \h </w:instrText>
            </w:r>
            <w:r>
              <w:rPr>
                <w:webHidden/>
              </w:rPr>
            </w:r>
            <w:r>
              <w:rPr>
                <w:webHidden/>
              </w:rPr>
              <w:fldChar w:fldCharType="separate"/>
            </w:r>
            <w:r w:rsidR="00005475">
              <w:rPr>
                <w:webHidden/>
              </w:rPr>
              <w:t>79</w:t>
            </w:r>
            <w:r>
              <w:rPr>
                <w:webHidden/>
              </w:rPr>
              <w:fldChar w:fldCharType="end"/>
            </w:r>
          </w:hyperlink>
        </w:p>
        <w:p w14:paraId="44EE7F02" w14:textId="33BB56C3"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8" w:history="1">
            <w:r w:rsidRPr="00BA14B0">
              <w:rPr>
                <w:rStyle w:val="Hyperlink"/>
              </w:rPr>
              <w:t>10.1</w:t>
            </w:r>
            <w:r>
              <w:rPr>
                <w:rFonts w:asciiTheme="minorHAnsi" w:eastAsiaTheme="minorEastAsia" w:hAnsiTheme="minorHAnsi" w:cstheme="minorBidi"/>
                <w:b w:val="0"/>
                <w:sz w:val="22"/>
                <w:szCs w:val="22"/>
                <w:lang w:eastAsia="en-AU"/>
              </w:rPr>
              <w:tab/>
            </w:r>
            <w:r w:rsidRPr="00BA14B0">
              <w:rPr>
                <w:rStyle w:val="Hyperlink"/>
              </w:rPr>
              <w:t>Information a naming authority must lodge with GNV</w:t>
            </w:r>
            <w:r>
              <w:rPr>
                <w:webHidden/>
              </w:rPr>
              <w:tab/>
            </w:r>
            <w:r>
              <w:rPr>
                <w:webHidden/>
              </w:rPr>
              <w:fldChar w:fldCharType="begin"/>
            </w:r>
            <w:r>
              <w:rPr>
                <w:webHidden/>
              </w:rPr>
              <w:instrText xml:space="preserve"> PAGEREF _Toc85793538 \h </w:instrText>
            </w:r>
            <w:r>
              <w:rPr>
                <w:webHidden/>
              </w:rPr>
            </w:r>
            <w:r>
              <w:rPr>
                <w:webHidden/>
              </w:rPr>
              <w:fldChar w:fldCharType="separate"/>
            </w:r>
            <w:r w:rsidR="00005475">
              <w:rPr>
                <w:webHidden/>
              </w:rPr>
              <w:t>79</w:t>
            </w:r>
            <w:r>
              <w:rPr>
                <w:webHidden/>
              </w:rPr>
              <w:fldChar w:fldCharType="end"/>
            </w:r>
          </w:hyperlink>
        </w:p>
        <w:p w14:paraId="0C8B3FFA" w14:textId="33B8F9B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Pr="00BA14B0">
              <w:rPr>
                <w:rStyle w:val="Hyperlink"/>
                <w:lang w:val="en-US" w:eastAsia="en-US"/>
              </w:rPr>
              <w:t>Section 11</w:t>
            </w:r>
            <w:r>
              <w:rPr>
                <w:rFonts w:asciiTheme="minorHAnsi" w:eastAsiaTheme="minorEastAsia" w:hAnsiTheme="minorHAnsi" w:cstheme="minorBidi"/>
                <w:b w:val="0"/>
                <w:color w:val="auto"/>
                <w:sz w:val="22"/>
                <w:szCs w:val="22"/>
                <w:lang w:eastAsia="en-AU"/>
              </w:rPr>
              <w:tab/>
            </w:r>
            <w:r w:rsidRPr="00BA14B0">
              <w:rPr>
                <w:rStyle w:val="Hyperlink"/>
                <w:lang w:val="en-US" w:eastAsia="en-US"/>
              </w:rPr>
              <w:t>Registrar’s consideration of a proposal</w:t>
            </w:r>
            <w:r>
              <w:rPr>
                <w:webHidden/>
              </w:rPr>
              <w:tab/>
            </w:r>
            <w:r>
              <w:rPr>
                <w:webHidden/>
              </w:rPr>
              <w:fldChar w:fldCharType="begin"/>
            </w:r>
            <w:r>
              <w:rPr>
                <w:webHidden/>
              </w:rPr>
              <w:instrText xml:space="preserve"> PAGEREF _Toc85793539 \h </w:instrText>
            </w:r>
            <w:r>
              <w:rPr>
                <w:webHidden/>
              </w:rPr>
            </w:r>
            <w:r>
              <w:rPr>
                <w:webHidden/>
              </w:rPr>
              <w:fldChar w:fldCharType="separate"/>
            </w:r>
            <w:r w:rsidR="00005475">
              <w:rPr>
                <w:webHidden/>
              </w:rPr>
              <w:t>80</w:t>
            </w:r>
            <w:r>
              <w:rPr>
                <w:webHidden/>
              </w:rPr>
              <w:fldChar w:fldCharType="end"/>
            </w:r>
          </w:hyperlink>
        </w:p>
        <w:p w14:paraId="552221E6" w14:textId="40DA9C98"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Pr="00BA14B0">
              <w:rPr>
                <w:rStyle w:val="Hyperlink"/>
                <w:lang w:val="en-US"/>
              </w:rPr>
              <w:t xml:space="preserve">Section 12 </w:t>
            </w:r>
            <w:r>
              <w:rPr>
                <w:rFonts w:asciiTheme="minorHAnsi" w:eastAsiaTheme="minorEastAsia" w:hAnsiTheme="minorHAnsi" w:cstheme="minorBidi"/>
                <w:b w:val="0"/>
                <w:color w:val="auto"/>
                <w:sz w:val="22"/>
                <w:szCs w:val="22"/>
                <w:lang w:eastAsia="en-AU"/>
              </w:rPr>
              <w:tab/>
            </w:r>
            <w:r w:rsidRPr="00BA14B0">
              <w:rPr>
                <w:rStyle w:val="Hyperlink"/>
                <w:lang w:val="en-US"/>
              </w:rPr>
              <w:t xml:space="preserve">Appeals to the Registrar of </w:t>
            </w:r>
            <w:r w:rsidRPr="00BA14B0">
              <w:rPr>
                <w:rStyle w:val="Hyperlink"/>
                <w:lang w:val="en-US" w:eastAsia="en-US"/>
              </w:rPr>
              <w:t>Geographic</w:t>
            </w:r>
            <w:r w:rsidRPr="00BA14B0">
              <w:rPr>
                <w:rStyle w:val="Hyperlink"/>
                <w:lang w:val="en-US"/>
              </w:rPr>
              <w:t xml:space="preserve"> Names</w:t>
            </w:r>
            <w:r>
              <w:rPr>
                <w:webHidden/>
              </w:rPr>
              <w:tab/>
            </w:r>
            <w:r>
              <w:rPr>
                <w:webHidden/>
              </w:rPr>
              <w:fldChar w:fldCharType="begin"/>
            </w:r>
            <w:r>
              <w:rPr>
                <w:webHidden/>
              </w:rPr>
              <w:instrText xml:space="preserve"> PAGEREF _Toc85793540 \h </w:instrText>
            </w:r>
            <w:r>
              <w:rPr>
                <w:webHidden/>
              </w:rPr>
            </w:r>
            <w:r>
              <w:rPr>
                <w:webHidden/>
              </w:rPr>
              <w:fldChar w:fldCharType="separate"/>
            </w:r>
            <w:r w:rsidR="00005475">
              <w:rPr>
                <w:webHidden/>
              </w:rPr>
              <w:t>81</w:t>
            </w:r>
            <w:r>
              <w:rPr>
                <w:webHidden/>
              </w:rPr>
              <w:fldChar w:fldCharType="end"/>
            </w:r>
          </w:hyperlink>
        </w:p>
        <w:p w14:paraId="197B6AB8" w14:textId="4918AE9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Pr="00BA14B0">
              <w:rPr>
                <w:rStyle w:val="Hyperlink"/>
                <w:rFonts w:ascii="Arial" w:hAnsi="Arial" w:cs="Arial"/>
                <w:lang w:val="en-US" w:eastAsia="en-US"/>
              </w:rPr>
              <w:t xml:space="preserve">Section 13 </w:t>
            </w:r>
            <w:r>
              <w:rPr>
                <w:rFonts w:asciiTheme="minorHAnsi" w:eastAsiaTheme="minorEastAsia" w:hAnsiTheme="minorHAnsi" w:cstheme="minorBidi"/>
                <w:b w:val="0"/>
                <w:color w:val="auto"/>
                <w:sz w:val="22"/>
                <w:szCs w:val="22"/>
                <w:lang w:eastAsia="en-AU"/>
              </w:rPr>
              <w:tab/>
            </w:r>
            <w:r w:rsidRPr="00BA14B0">
              <w:rPr>
                <w:rStyle w:val="Hyperlink"/>
                <w:rFonts w:ascii="Arial" w:hAnsi="Arial" w:cs="Arial"/>
                <w:lang w:val="en-US" w:eastAsia="en-US"/>
              </w:rPr>
              <w:t>Gazettal of a proposed name or boundaries</w:t>
            </w:r>
            <w:r>
              <w:rPr>
                <w:webHidden/>
              </w:rPr>
              <w:tab/>
            </w:r>
            <w:r>
              <w:rPr>
                <w:webHidden/>
              </w:rPr>
              <w:fldChar w:fldCharType="begin"/>
            </w:r>
            <w:r>
              <w:rPr>
                <w:webHidden/>
              </w:rPr>
              <w:instrText xml:space="preserve"> PAGEREF _Toc85793541 \h </w:instrText>
            </w:r>
            <w:r>
              <w:rPr>
                <w:webHidden/>
              </w:rPr>
            </w:r>
            <w:r>
              <w:rPr>
                <w:webHidden/>
              </w:rPr>
              <w:fldChar w:fldCharType="separate"/>
            </w:r>
            <w:r w:rsidR="00005475">
              <w:rPr>
                <w:webHidden/>
              </w:rPr>
              <w:t>82</w:t>
            </w:r>
            <w:r>
              <w:rPr>
                <w:webHidden/>
              </w:rPr>
              <w:fldChar w:fldCharType="end"/>
            </w:r>
          </w:hyperlink>
        </w:p>
        <w:p w14:paraId="2EB9D97B" w14:textId="46000577"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Pr="00BA14B0">
              <w:rPr>
                <w:rStyle w:val="Hyperlink"/>
                <w:rFonts w:cstheme="minorHAnsi"/>
                <w:lang w:val="en-US" w:eastAsia="en-US"/>
              </w:rPr>
              <w:t xml:space="preserve">Section 14 </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Implementation</w:t>
            </w:r>
            <w:r>
              <w:rPr>
                <w:webHidden/>
              </w:rPr>
              <w:tab/>
            </w:r>
            <w:r>
              <w:rPr>
                <w:webHidden/>
              </w:rPr>
              <w:fldChar w:fldCharType="begin"/>
            </w:r>
            <w:r>
              <w:rPr>
                <w:webHidden/>
              </w:rPr>
              <w:instrText xml:space="preserve"> PAGEREF _Toc85793542 \h </w:instrText>
            </w:r>
            <w:r>
              <w:rPr>
                <w:webHidden/>
              </w:rPr>
            </w:r>
            <w:r>
              <w:rPr>
                <w:webHidden/>
              </w:rPr>
              <w:fldChar w:fldCharType="separate"/>
            </w:r>
            <w:r w:rsidR="00005475">
              <w:rPr>
                <w:webHidden/>
              </w:rPr>
              <w:t>84</w:t>
            </w:r>
            <w:r>
              <w:rPr>
                <w:webHidden/>
              </w:rPr>
              <w:fldChar w:fldCharType="end"/>
            </w:r>
          </w:hyperlink>
        </w:p>
        <w:p w14:paraId="2AD905D9" w14:textId="1BCAFD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3" w:history="1">
            <w:r w:rsidRPr="00BA14B0">
              <w:rPr>
                <w:rStyle w:val="Hyperlink"/>
              </w:rPr>
              <w:t>14.1</w:t>
            </w:r>
            <w:r>
              <w:rPr>
                <w:rFonts w:asciiTheme="minorHAnsi" w:eastAsiaTheme="minorEastAsia" w:hAnsiTheme="minorHAnsi" w:cstheme="minorBidi"/>
                <w:b w:val="0"/>
                <w:sz w:val="22"/>
                <w:szCs w:val="22"/>
                <w:lang w:eastAsia="en-AU"/>
              </w:rPr>
              <w:tab/>
            </w:r>
            <w:r w:rsidRPr="00BA14B0">
              <w:rPr>
                <w:rStyle w:val="Hyperlink"/>
              </w:rPr>
              <w:t>Registration</w:t>
            </w:r>
            <w:r>
              <w:rPr>
                <w:webHidden/>
              </w:rPr>
              <w:tab/>
            </w:r>
            <w:r>
              <w:rPr>
                <w:webHidden/>
              </w:rPr>
              <w:fldChar w:fldCharType="begin"/>
            </w:r>
            <w:r>
              <w:rPr>
                <w:webHidden/>
              </w:rPr>
              <w:instrText xml:space="preserve"> PAGEREF _Toc85793543 \h </w:instrText>
            </w:r>
            <w:r>
              <w:rPr>
                <w:webHidden/>
              </w:rPr>
            </w:r>
            <w:r>
              <w:rPr>
                <w:webHidden/>
              </w:rPr>
              <w:fldChar w:fldCharType="separate"/>
            </w:r>
            <w:r w:rsidR="00005475">
              <w:rPr>
                <w:webHidden/>
              </w:rPr>
              <w:t>84</w:t>
            </w:r>
            <w:r>
              <w:rPr>
                <w:webHidden/>
              </w:rPr>
              <w:fldChar w:fldCharType="end"/>
            </w:r>
          </w:hyperlink>
        </w:p>
        <w:p w14:paraId="62C21837" w14:textId="0CF1D19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4" w:history="1">
            <w:r w:rsidRPr="00BA14B0">
              <w:rPr>
                <w:rStyle w:val="Hyperlink"/>
              </w:rPr>
              <w:t>14.2</w:t>
            </w:r>
            <w:r>
              <w:rPr>
                <w:rFonts w:asciiTheme="minorHAnsi" w:eastAsiaTheme="minorEastAsia" w:hAnsiTheme="minorHAnsi" w:cstheme="minorBidi"/>
                <w:b w:val="0"/>
                <w:sz w:val="22"/>
                <w:szCs w:val="22"/>
                <w:lang w:eastAsia="en-AU"/>
              </w:rPr>
              <w:tab/>
            </w:r>
            <w:r w:rsidRPr="00BA14B0">
              <w:rPr>
                <w:rStyle w:val="Hyperlink"/>
              </w:rPr>
              <w:t>Notification</w:t>
            </w:r>
            <w:r>
              <w:rPr>
                <w:webHidden/>
              </w:rPr>
              <w:tab/>
            </w:r>
            <w:r>
              <w:rPr>
                <w:webHidden/>
              </w:rPr>
              <w:fldChar w:fldCharType="begin"/>
            </w:r>
            <w:r>
              <w:rPr>
                <w:webHidden/>
              </w:rPr>
              <w:instrText xml:space="preserve"> PAGEREF _Toc85793544 \h </w:instrText>
            </w:r>
            <w:r>
              <w:rPr>
                <w:webHidden/>
              </w:rPr>
            </w:r>
            <w:r>
              <w:rPr>
                <w:webHidden/>
              </w:rPr>
              <w:fldChar w:fldCharType="separate"/>
            </w:r>
            <w:r w:rsidR="00005475">
              <w:rPr>
                <w:webHidden/>
              </w:rPr>
              <w:t>84</w:t>
            </w:r>
            <w:r>
              <w:rPr>
                <w:webHidden/>
              </w:rPr>
              <w:fldChar w:fldCharType="end"/>
            </w:r>
          </w:hyperlink>
        </w:p>
        <w:p w14:paraId="4B27F3A3" w14:textId="65B70531" w:rsidR="004E7DDC" w:rsidRDefault="004E7DDC">
          <w:pPr>
            <w:pStyle w:val="TOC3"/>
            <w:tabs>
              <w:tab w:val="left" w:pos="1080"/>
            </w:tabs>
            <w:rPr>
              <w:rFonts w:asciiTheme="minorHAnsi" w:hAnsiTheme="minorHAnsi"/>
              <w:b w:val="0"/>
              <w:color w:val="auto"/>
              <w:sz w:val="22"/>
              <w:szCs w:val="22"/>
              <w:lang w:eastAsia="en-AU"/>
            </w:rPr>
          </w:pPr>
          <w:hyperlink w:anchor="_Toc85793545" w:history="1">
            <w:r w:rsidRPr="00BA14B0">
              <w:rPr>
                <w:rStyle w:val="Hyperlink"/>
              </w:rPr>
              <w:t>14.2.1</w:t>
            </w:r>
            <w:r>
              <w:rPr>
                <w:rFonts w:asciiTheme="minorHAnsi" w:hAnsiTheme="minorHAnsi"/>
                <w:b w:val="0"/>
                <w:color w:val="auto"/>
                <w:sz w:val="22"/>
                <w:szCs w:val="22"/>
                <w:lang w:eastAsia="en-AU"/>
              </w:rPr>
              <w:tab/>
            </w:r>
            <w:r w:rsidRPr="00BA14B0">
              <w:rPr>
                <w:rStyle w:val="Hyperlink"/>
              </w:rPr>
              <w:t>Who Geographic Names Victoria notifies</w:t>
            </w:r>
            <w:r>
              <w:rPr>
                <w:webHidden/>
              </w:rPr>
              <w:tab/>
            </w:r>
            <w:r>
              <w:rPr>
                <w:webHidden/>
              </w:rPr>
              <w:fldChar w:fldCharType="begin"/>
            </w:r>
            <w:r>
              <w:rPr>
                <w:webHidden/>
              </w:rPr>
              <w:instrText xml:space="preserve"> PAGEREF _Toc85793545 \h </w:instrText>
            </w:r>
            <w:r>
              <w:rPr>
                <w:webHidden/>
              </w:rPr>
            </w:r>
            <w:r>
              <w:rPr>
                <w:webHidden/>
              </w:rPr>
              <w:fldChar w:fldCharType="separate"/>
            </w:r>
            <w:r w:rsidR="00005475">
              <w:rPr>
                <w:webHidden/>
              </w:rPr>
              <w:t>84</w:t>
            </w:r>
            <w:r>
              <w:rPr>
                <w:webHidden/>
              </w:rPr>
              <w:fldChar w:fldCharType="end"/>
            </w:r>
          </w:hyperlink>
        </w:p>
        <w:p w14:paraId="56BA7F24" w14:textId="27FFF009" w:rsidR="004E7DDC" w:rsidRDefault="004E7DDC">
          <w:pPr>
            <w:pStyle w:val="TOC3"/>
            <w:tabs>
              <w:tab w:val="left" w:pos="1080"/>
            </w:tabs>
            <w:rPr>
              <w:rFonts w:asciiTheme="minorHAnsi" w:hAnsiTheme="minorHAnsi"/>
              <w:b w:val="0"/>
              <w:color w:val="auto"/>
              <w:sz w:val="22"/>
              <w:szCs w:val="22"/>
              <w:lang w:eastAsia="en-AU"/>
            </w:rPr>
          </w:pPr>
          <w:hyperlink w:anchor="_Toc85793546" w:history="1">
            <w:r w:rsidRPr="00BA14B0">
              <w:rPr>
                <w:rStyle w:val="Hyperlink"/>
              </w:rPr>
              <w:t>14.2.2</w:t>
            </w:r>
            <w:r>
              <w:rPr>
                <w:rFonts w:asciiTheme="minorHAnsi" w:hAnsiTheme="minorHAnsi"/>
                <w:b w:val="0"/>
                <w:color w:val="auto"/>
                <w:sz w:val="22"/>
                <w:szCs w:val="22"/>
                <w:lang w:eastAsia="en-AU"/>
              </w:rPr>
              <w:tab/>
            </w:r>
            <w:r w:rsidRPr="00BA14B0">
              <w:rPr>
                <w:rStyle w:val="Hyperlink"/>
              </w:rPr>
              <w:t>Who the naming authority must notify</w:t>
            </w:r>
            <w:r>
              <w:rPr>
                <w:webHidden/>
              </w:rPr>
              <w:tab/>
            </w:r>
            <w:r>
              <w:rPr>
                <w:webHidden/>
              </w:rPr>
              <w:fldChar w:fldCharType="begin"/>
            </w:r>
            <w:r>
              <w:rPr>
                <w:webHidden/>
              </w:rPr>
              <w:instrText xml:space="preserve"> PAGEREF _Toc85793546 \h </w:instrText>
            </w:r>
            <w:r>
              <w:rPr>
                <w:webHidden/>
              </w:rPr>
            </w:r>
            <w:r>
              <w:rPr>
                <w:webHidden/>
              </w:rPr>
              <w:fldChar w:fldCharType="separate"/>
            </w:r>
            <w:r w:rsidR="00005475">
              <w:rPr>
                <w:webHidden/>
              </w:rPr>
              <w:t>85</w:t>
            </w:r>
            <w:r>
              <w:rPr>
                <w:webHidden/>
              </w:rPr>
              <w:fldChar w:fldCharType="end"/>
            </w:r>
          </w:hyperlink>
        </w:p>
        <w:p w14:paraId="4BAC7A7E" w14:textId="5D7532AC" w:rsidR="004E7DDC" w:rsidRDefault="004E7DDC">
          <w:pPr>
            <w:pStyle w:val="TOC3"/>
            <w:tabs>
              <w:tab w:val="left" w:pos="1080"/>
            </w:tabs>
            <w:rPr>
              <w:rFonts w:asciiTheme="minorHAnsi" w:hAnsiTheme="minorHAnsi"/>
              <w:b w:val="0"/>
              <w:color w:val="auto"/>
              <w:sz w:val="22"/>
              <w:szCs w:val="22"/>
              <w:lang w:eastAsia="en-AU"/>
            </w:rPr>
          </w:pPr>
          <w:hyperlink w:anchor="_Toc85793547" w:history="1">
            <w:r w:rsidRPr="00BA14B0">
              <w:rPr>
                <w:rStyle w:val="Hyperlink"/>
              </w:rPr>
              <w:t>14.2.3</w:t>
            </w:r>
            <w:r>
              <w:rPr>
                <w:rFonts w:asciiTheme="minorHAnsi" w:hAnsiTheme="minorHAnsi"/>
                <w:b w:val="0"/>
                <w:color w:val="auto"/>
                <w:sz w:val="22"/>
                <w:szCs w:val="22"/>
                <w:lang w:eastAsia="en-AU"/>
              </w:rPr>
              <w:tab/>
            </w:r>
            <w:r w:rsidRPr="00BA14B0">
              <w:rPr>
                <w:rStyle w:val="Hyperlink"/>
              </w:rPr>
              <w:t>Updating other databases, including private companies</w:t>
            </w:r>
            <w:r>
              <w:rPr>
                <w:webHidden/>
              </w:rPr>
              <w:tab/>
            </w:r>
            <w:r>
              <w:rPr>
                <w:webHidden/>
              </w:rPr>
              <w:fldChar w:fldCharType="begin"/>
            </w:r>
            <w:r>
              <w:rPr>
                <w:webHidden/>
              </w:rPr>
              <w:instrText xml:space="preserve"> PAGEREF _Toc85793547 \h </w:instrText>
            </w:r>
            <w:r>
              <w:rPr>
                <w:webHidden/>
              </w:rPr>
            </w:r>
            <w:r>
              <w:rPr>
                <w:webHidden/>
              </w:rPr>
              <w:fldChar w:fldCharType="separate"/>
            </w:r>
            <w:r w:rsidR="00005475">
              <w:rPr>
                <w:webHidden/>
              </w:rPr>
              <w:t>86</w:t>
            </w:r>
            <w:r>
              <w:rPr>
                <w:webHidden/>
              </w:rPr>
              <w:fldChar w:fldCharType="end"/>
            </w:r>
          </w:hyperlink>
        </w:p>
        <w:p w14:paraId="32E41BA0" w14:textId="31CE5213" w:rsidR="004E7DDC" w:rsidRDefault="004E7DDC">
          <w:pPr>
            <w:pStyle w:val="TOC3"/>
            <w:tabs>
              <w:tab w:val="left" w:pos="1080"/>
            </w:tabs>
            <w:rPr>
              <w:rFonts w:asciiTheme="minorHAnsi" w:hAnsiTheme="minorHAnsi"/>
              <w:b w:val="0"/>
              <w:color w:val="auto"/>
              <w:sz w:val="22"/>
              <w:szCs w:val="22"/>
              <w:lang w:eastAsia="en-AU"/>
            </w:rPr>
          </w:pPr>
          <w:hyperlink w:anchor="_Toc85793548" w:history="1">
            <w:r w:rsidRPr="00BA14B0">
              <w:rPr>
                <w:rStyle w:val="Hyperlink"/>
              </w:rPr>
              <w:t>14.2.4</w:t>
            </w:r>
            <w:r>
              <w:rPr>
                <w:rFonts w:asciiTheme="minorHAnsi" w:hAnsiTheme="minorHAnsi"/>
                <w:b w:val="0"/>
                <w:color w:val="auto"/>
                <w:sz w:val="22"/>
                <w:szCs w:val="22"/>
                <w:lang w:eastAsia="en-AU"/>
              </w:rPr>
              <w:tab/>
            </w:r>
            <w:r w:rsidRPr="00BA14B0">
              <w:rPr>
                <w:rStyle w:val="Hyperlink"/>
              </w:rPr>
              <w:t>Updating emergency services databases</w:t>
            </w:r>
            <w:r>
              <w:rPr>
                <w:webHidden/>
              </w:rPr>
              <w:tab/>
            </w:r>
            <w:r>
              <w:rPr>
                <w:webHidden/>
              </w:rPr>
              <w:fldChar w:fldCharType="begin"/>
            </w:r>
            <w:r>
              <w:rPr>
                <w:webHidden/>
              </w:rPr>
              <w:instrText xml:space="preserve"> PAGEREF _Toc85793548 \h </w:instrText>
            </w:r>
            <w:r>
              <w:rPr>
                <w:webHidden/>
              </w:rPr>
            </w:r>
            <w:r>
              <w:rPr>
                <w:webHidden/>
              </w:rPr>
              <w:fldChar w:fldCharType="separate"/>
            </w:r>
            <w:r w:rsidR="00005475">
              <w:rPr>
                <w:webHidden/>
              </w:rPr>
              <w:t>87</w:t>
            </w:r>
            <w:r>
              <w:rPr>
                <w:webHidden/>
              </w:rPr>
              <w:fldChar w:fldCharType="end"/>
            </w:r>
          </w:hyperlink>
        </w:p>
        <w:p w14:paraId="74049985" w14:textId="32DF350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9" w:history="1">
            <w:r w:rsidRPr="00BA14B0">
              <w:rPr>
                <w:rStyle w:val="Hyperlink"/>
              </w:rPr>
              <w:t>14.3</w:t>
            </w:r>
            <w:r>
              <w:rPr>
                <w:rFonts w:asciiTheme="minorHAnsi" w:eastAsiaTheme="minorEastAsia" w:hAnsiTheme="minorHAnsi" w:cstheme="minorBidi"/>
                <w:b w:val="0"/>
                <w:sz w:val="22"/>
                <w:szCs w:val="22"/>
                <w:lang w:eastAsia="en-AU"/>
              </w:rPr>
              <w:tab/>
            </w:r>
            <w:r w:rsidRPr="00BA14B0">
              <w:rPr>
                <w:rStyle w:val="Hyperlink"/>
              </w:rPr>
              <w:t>Signage</w:t>
            </w:r>
            <w:r>
              <w:rPr>
                <w:webHidden/>
              </w:rPr>
              <w:tab/>
            </w:r>
            <w:r>
              <w:rPr>
                <w:webHidden/>
              </w:rPr>
              <w:fldChar w:fldCharType="begin"/>
            </w:r>
            <w:r>
              <w:rPr>
                <w:webHidden/>
              </w:rPr>
              <w:instrText xml:space="preserve"> PAGEREF _Toc85793549 \h </w:instrText>
            </w:r>
            <w:r>
              <w:rPr>
                <w:webHidden/>
              </w:rPr>
            </w:r>
            <w:r>
              <w:rPr>
                <w:webHidden/>
              </w:rPr>
              <w:fldChar w:fldCharType="separate"/>
            </w:r>
            <w:r w:rsidR="00005475">
              <w:rPr>
                <w:webHidden/>
              </w:rPr>
              <w:t>87</w:t>
            </w:r>
            <w:r>
              <w:rPr>
                <w:webHidden/>
              </w:rPr>
              <w:fldChar w:fldCharType="end"/>
            </w:r>
          </w:hyperlink>
        </w:p>
        <w:p w14:paraId="6F827FB2" w14:textId="221542AD" w:rsidR="004E7DDC" w:rsidRDefault="004E7DDC">
          <w:pPr>
            <w:pStyle w:val="TOC3"/>
            <w:tabs>
              <w:tab w:val="left" w:pos="1080"/>
            </w:tabs>
            <w:rPr>
              <w:rFonts w:asciiTheme="minorHAnsi" w:hAnsiTheme="minorHAnsi"/>
              <w:b w:val="0"/>
              <w:color w:val="auto"/>
              <w:sz w:val="22"/>
              <w:szCs w:val="22"/>
              <w:lang w:eastAsia="en-AU"/>
            </w:rPr>
          </w:pPr>
          <w:hyperlink w:anchor="_Toc85793550" w:history="1">
            <w:r w:rsidRPr="00BA14B0">
              <w:rPr>
                <w:rStyle w:val="Hyperlink"/>
              </w:rPr>
              <w:t>14.3.1</w:t>
            </w:r>
            <w:r>
              <w:rPr>
                <w:rFonts w:asciiTheme="minorHAnsi" w:hAnsiTheme="minorHAnsi"/>
                <w:b w:val="0"/>
                <w:color w:val="auto"/>
                <w:sz w:val="22"/>
                <w:szCs w:val="22"/>
                <w:lang w:eastAsia="en-AU"/>
              </w:rPr>
              <w:tab/>
            </w:r>
            <w:r w:rsidRPr="00BA14B0">
              <w:rPr>
                <w:rStyle w:val="Hyperlink"/>
              </w:rPr>
              <w:t>Requirements for road signage</w:t>
            </w:r>
            <w:r>
              <w:rPr>
                <w:webHidden/>
              </w:rPr>
              <w:tab/>
            </w:r>
            <w:r>
              <w:rPr>
                <w:webHidden/>
              </w:rPr>
              <w:fldChar w:fldCharType="begin"/>
            </w:r>
            <w:r>
              <w:rPr>
                <w:webHidden/>
              </w:rPr>
              <w:instrText xml:space="preserve"> PAGEREF _Toc85793550 \h </w:instrText>
            </w:r>
            <w:r>
              <w:rPr>
                <w:webHidden/>
              </w:rPr>
            </w:r>
            <w:r>
              <w:rPr>
                <w:webHidden/>
              </w:rPr>
              <w:fldChar w:fldCharType="separate"/>
            </w:r>
            <w:r w:rsidR="00005475">
              <w:rPr>
                <w:webHidden/>
              </w:rPr>
              <w:t>87</w:t>
            </w:r>
            <w:r>
              <w:rPr>
                <w:webHidden/>
              </w:rPr>
              <w:fldChar w:fldCharType="end"/>
            </w:r>
          </w:hyperlink>
        </w:p>
        <w:p w14:paraId="7C69BD95" w14:textId="4999C15F" w:rsidR="004E7DDC" w:rsidRDefault="004E7DDC">
          <w:pPr>
            <w:pStyle w:val="TOC3"/>
            <w:tabs>
              <w:tab w:val="left" w:pos="1080"/>
            </w:tabs>
            <w:rPr>
              <w:rFonts w:asciiTheme="minorHAnsi" w:hAnsiTheme="minorHAnsi"/>
              <w:b w:val="0"/>
              <w:color w:val="auto"/>
              <w:sz w:val="22"/>
              <w:szCs w:val="22"/>
              <w:lang w:eastAsia="en-AU"/>
            </w:rPr>
          </w:pPr>
          <w:hyperlink w:anchor="_Toc85793551" w:history="1">
            <w:r w:rsidRPr="00BA14B0">
              <w:rPr>
                <w:rStyle w:val="Hyperlink"/>
              </w:rPr>
              <w:t>14.3.2</w:t>
            </w:r>
            <w:r>
              <w:rPr>
                <w:rFonts w:asciiTheme="minorHAnsi" w:hAnsiTheme="minorHAnsi"/>
                <w:b w:val="0"/>
                <w:color w:val="auto"/>
                <w:sz w:val="22"/>
                <w:szCs w:val="22"/>
                <w:lang w:eastAsia="en-AU"/>
              </w:rPr>
              <w:tab/>
            </w:r>
            <w:r w:rsidRPr="00BA14B0">
              <w:rPr>
                <w:rStyle w:val="Hyperlink"/>
              </w:rPr>
              <w:t>Requirements for feature signage</w:t>
            </w:r>
            <w:r>
              <w:rPr>
                <w:webHidden/>
              </w:rPr>
              <w:tab/>
            </w:r>
            <w:r>
              <w:rPr>
                <w:webHidden/>
              </w:rPr>
              <w:fldChar w:fldCharType="begin"/>
            </w:r>
            <w:r>
              <w:rPr>
                <w:webHidden/>
              </w:rPr>
              <w:instrText xml:space="preserve"> PAGEREF _Toc85793551 \h </w:instrText>
            </w:r>
            <w:r>
              <w:rPr>
                <w:webHidden/>
              </w:rPr>
            </w:r>
            <w:r>
              <w:rPr>
                <w:webHidden/>
              </w:rPr>
              <w:fldChar w:fldCharType="separate"/>
            </w:r>
            <w:r w:rsidR="00005475">
              <w:rPr>
                <w:webHidden/>
              </w:rPr>
              <w:t>89</w:t>
            </w:r>
            <w:r>
              <w:rPr>
                <w:webHidden/>
              </w:rPr>
              <w:fldChar w:fldCharType="end"/>
            </w:r>
          </w:hyperlink>
        </w:p>
        <w:p w14:paraId="7F9AE8F2" w14:textId="73C5FF1F" w:rsidR="004E7DDC" w:rsidRDefault="004E7DDC">
          <w:pPr>
            <w:pStyle w:val="TOC3"/>
            <w:tabs>
              <w:tab w:val="left" w:pos="1080"/>
            </w:tabs>
            <w:rPr>
              <w:rFonts w:asciiTheme="minorHAnsi" w:hAnsiTheme="minorHAnsi"/>
              <w:b w:val="0"/>
              <w:color w:val="auto"/>
              <w:sz w:val="22"/>
              <w:szCs w:val="22"/>
              <w:lang w:eastAsia="en-AU"/>
            </w:rPr>
          </w:pPr>
          <w:hyperlink w:anchor="_Toc85793552" w:history="1">
            <w:r w:rsidRPr="00BA14B0">
              <w:rPr>
                <w:rStyle w:val="Hyperlink"/>
              </w:rPr>
              <w:t>14.3.3</w:t>
            </w:r>
            <w:r>
              <w:rPr>
                <w:rFonts w:asciiTheme="minorHAnsi" w:hAnsiTheme="minorHAnsi"/>
                <w:b w:val="0"/>
                <w:color w:val="auto"/>
                <w:sz w:val="22"/>
                <w:szCs w:val="22"/>
                <w:lang w:eastAsia="en-AU"/>
              </w:rPr>
              <w:tab/>
            </w:r>
            <w:r w:rsidRPr="00BA14B0">
              <w:rPr>
                <w:rStyle w:val="Hyperlink"/>
              </w:rPr>
              <w:t>Requirements for locality signage</w:t>
            </w:r>
            <w:r>
              <w:rPr>
                <w:webHidden/>
              </w:rPr>
              <w:tab/>
            </w:r>
            <w:r>
              <w:rPr>
                <w:webHidden/>
              </w:rPr>
              <w:fldChar w:fldCharType="begin"/>
            </w:r>
            <w:r>
              <w:rPr>
                <w:webHidden/>
              </w:rPr>
              <w:instrText xml:space="preserve"> PAGEREF _Toc85793552 \h </w:instrText>
            </w:r>
            <w:r>
              <w:rPr>
                <w:webHidden/>
              </w:rPr>
            </w:r>
            <w:r>
              <w:rPr>
                <w:webHidden/>
              </w:rPr>
              <w:fldChar w:fldCharType="separate"/>
            </w:r>
            <w:r w:rsidR="00005475">
              <w:rPr>
                <w:webHidden/>
              </w:rPr>
              <w:t>90</w:t>
            </w:r>
            <w:r>
              <w:rPr>
                <w:webHidden/>
              </w:rPr>
              <w:fldChar w:fldCharType="end"/>
            </w:r>
          </w:hyperlink>
        </w:p>
        <w:p w14:paraId="74E79ACD" w14:textId="32F6E8F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53" w:history="1">
            <w:r w:rsidRPr="00BA14B0">
              <w:rPr>
                <w:rStyle w:val="Hyperlink"/>
              </w:rPr>
              <w:t>14.4</w:t>
            </w:r>
            <w:r>
              <w:rPr>
                <w:rFonts w:asciiTheme="minorHAnsi" w:eastAsiaTheme="minorEastAsia" w:hAnsiTheme="minorHAnsi" w:cstheme="minorBidi"/>
                <w:b w:val="0"/>
                <w:sz w:val="22"/>
                <w:szCs w:val="22"/>
                <w:lang w:eastAsia="en-AU"/>
              </w:rPr>
              <w:tab/>
            </w:r>
            <w:r w:rsidRPr="00BA14B0">
              <w:rPr>
                <w:rStyle w:val="Hyperlink"/>
              </w:rPr>
              <w:t>History</w:t>
            </w:r>
            <w:r>
              <w:rPr>
                <w:webHidden/>
              </w:rPr>
              <w:tab/>
            </w:r>
            <w:r>
              <w:rPr>
                <w:webHidden/>
              </w:rPr>
              <w:fldChar w:fldCharType="begin"/>
            </w:r>
            <w:r>
              <w:rPr>
                <w:webHidden/>
              </w:rPr>
              <w:instrText xml:space="preserve"> PAGEREF _Toc85793553 \h </w:instrText>
            </w:r>
            <w:r>
              <w:rPr>
                <w:webHidden/>
              </w:rPr>
            </w:r>
            <w:r>
              <w:rPr>
                <w:webHidden/>
              </w:rPr>
              <w:fldChar w:fldCharType="separate"/>
            </w:r>
            <w:r w:rsidR="00005475">
              <w:rPr>
                <w:webHidden/>
              </w:rPr>
              <w:t>90</w:t>
            </w:r>
            <w:r>
              <w:rPr>
                <w:webHidden/>
              </w:rPr>
              <w:fldChar w:fldCharType="end"/>
            </w:r>
          </w:hyperlink>
        </w:p>
        <w:p w14:paraId="742A934B" w14:textId="25761523" w:rsidR="004E7DDC" w:rsidRDefault="004E7DDC">
          <w:pPr>
            <w:pStyle w:val="TOC3"/>
            <w:tabs>
              <w:tab w:val="left" w:pos="1080"/>
            </w:tabs>
            <w:rPr>
              <w:rFonts w:asciiTheme="minorHAnsi" w:hAnsiTheme="minorHAnsi"/>
              <w:b w:val="0"/>
              <w:color w:val="auto"/>
              <w:sz w:val="22"/>
              <w:szCs w:val="22"/>
              <w:lang w:eastAsia="en-AU"/>
            </w:rPr>
          </w:pPr>
          <w:hyperlink w:anchor="_Toc85793554" w:history="1">
            <w:r w:rsidRPr="00BA14B0">
              <w:rPr>
                <w:rStyle w:val="Hyperlink"/>
              </w:rPr>
              <w:t>14.4.1</w:t>
            </w:r>
            <w:r>
              <w:rPr>
                <w:rFonts w:asciiTheme="minorHAnsi" w:hAnsiTheme="minorHAnsi"/>
                <w:b w:val="0"/>
                <w:color w:val="auto"/>
                <w:sz w:val="22"/>
                <w:szCs w:val="22"/>
                <w:lang w:eastAsia="en-AU"/>
              </w:rPr>
              <w:tab/>
            </w:r>
            <w:r w:rsidRPr="00BA14B0">
              <w:rPr>
                <w:rStyle w:val="Hyperlink"/>
              </w:rPr>
              <w:t>Recording historical information in VICNAMES</w:t>
            </w:r>
            <w:r>
              <w:rPr>
                <w:webHidden/>
              </w:rPr>
              <w:tab/>
            </w:r>
            <w:r>
              <w:rPr>
                <w:webHidden/>
              </w:rPr>
              <w:fldChar w:fldCharType="begin"/>
            </w:r>
            <w:r>
              <w:rPr>
                <w:webHidden/>
              </w:rPr>
              <w:instrText xml:space="preserve"> PAGEREF _Toc85793554 \h </w:instrText>
            </w:r>
            <w:r>
              <w:rPr>
                <w:webHidden/>
              </w:rPr>
            </w:r>
            <w:r>
              <w:rPr>
                <w:webHidden/>
              </w:rPr>
              <w:fldChar w:fldCharType="separate"/>
            </w:r>
            <w:r w:rsidR="00005475">
              <w:rPr>
                <w:webHidden/>
              </w:rPr>
              <w:t>90</w:t>
            </w:r>
            <w:r>
              <w:rPr>
                <w:webHidden/>
              </w:rPr>
              <w:fldChar w:fldCharType="end"/>
            </w:r>
          </w:hyperlink>
        </w:p>
        <w:p w14:paraId="2061A8F2" w14:textId="78392744" w:rsidR="004E7DDC" w:rsidRDefault="004E7DDC">
          <w:pPr>
            <w:pStyle w:val="TOC1"/>
            <w:rPr>
              <w:rFonts w:asciiTheme="minorHAnsi" w:eastAsiaTheme="minorEastAsia" w:hAnsiTheme="minorHAnsi" w:cstheme="minorBidi"/>
              <w:b w:val="0"/>
              <w:color w:val="auto"/>
              <w:sz w:val="22"/>
              <w:szCs w:val="22"/>
              <w:lang w:eastAsia="en-AU"/>
            </w:rPr>
          </w:pPr>
          <w:hyperlink w:anchor="_Toc85793555" w:history="1">
            <w:r w:rsidRPr="00BA14B0">
              <w:rPr>
                <w:rStyle w:val="Hyperlink"/>
                <w:rFonts w:cstheme="minorHAnsi"/>
                <w:lang w:val="en-US" w:eastAsia="en-US"/>
              </w:rPr>
              <w:t>APPENDIX</w:t>
            </w:r>
            <w:r>
              <w:rPr>
                <w:webHidden/>
              </w:rPr>
              <w:tab/>
            </w:r>
            <w:r>
              <w:rPr>
                <w:webHidden/>
              </w:rPr>
              <w:fldChar w:fldCharType="begin"/>
            </w:r>
            <w:r>
              <w:rPr>
                <w:webHidden/>
              </w:rPr>
              <w:instrText xml:space="preserve"> PAGEREF _Toc85793555 \h </w:instrText>
            </w:r>
            <w:r>
              <w:rPr>
                <w:webHidden/>
              </w:rPr>
            </w:r>
            <w:r>
              <w:rPr>
                <w:webHidden/>
              </w:rPr>
              <w:fldChar w:fldCharType="separate"/>
            </w:r>
            <w:r w:rsidR="00005475">
              <w:rPr>
                <w:webHidden/>
              </w:rPr>
              <w:t>92</w:t>
            </w:r>
            <w:r>
              <w:rPr>
                <w:webHidden/>
              </w:rPr>
              <w:fldChar w:fldCharType="end"/>
            </w:r>
          </w:hyperlink>
        </w:p>
        <w:p w14:paraId="5D9B19C3" w14:textId="0B550C7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6" w:history="1">
            <w:r w:rsidRPr="00BA14B0">
              <w:rPr>
                <w:rStyle w:val="Hyperlink"/>
              </w:rPr>
              <w:t>APPENDIX A</w:t>
            </w:r>
            <w:r>
              <w:rPr>
                <w:rFonts w:asciiTheme="minorHAnsi" w:eastAsiaTheme="minorEastAsia" w:hAnsiTheme="minorHAnsi" w:cstheme="minorBidi"/>
                <w:b w:val="0"/>
                <w:sz w:val="22"/>
                <w:szCs w:val="22"/>
                <w:lang w:eastAsia="en-AU"/>
              </w:rPr>
              <w:tab/>
            </w:r>
            <w:r w:rsidRPr="00BA14B0">
              <w:rPr>
                <w:rStyle w:val="Hyperlink"/>
              </w:rPr>
              <w:t>Road types accepted for registration</w:t>
            </w:r>
            <w:r>
              <w:rPr>
                <w:webHidden/>
              </w:rPr>
              <w:tab/>
            </w:r>
            <w:r>
              <w:rPr>
                <w:webHidden/>
              </w:rPr>
              <w:fldChar w:fldCharType="begin"/>
            </w:r>
            <w:r>
              <w:rPr>
                <w:webHidden/>
              </w:rPr>
              <w:instrText xml:space="preserve"> PAGEREF _Toc85793556 \h </w:instrText>
            </w:r>
            <w:r>
              <w:rPr>
                <w:webHidden/>
              </w:rPr>
            </w:r>
            <w:r>
              <w:rPr>
                <w:webHidden/>
              </w:rPr>
              <w:fldChar w:fldCharType="separate"/>
            </w:r>
            <w:r w:rsidR="00005475">
              <w:rPr>
                <w:webHidden/>
              </w:rPr>
              <w:t>92</w:t>
            </w:r>
            <w:r>
              <w:rPr>
                <w:webHidden/>
              </w:rPr>
              <w:fldChar w:fldCharType="end"/>
            </w:r>
          </w:hyperlink>
        </w:p>
        <w:p w14:paraId="2238437B" w14:textId="1E5C93C5"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7" w:history="1">
            <w:r w:rsidRPr="00BA14B0">
              <w:rPr>
                <w:rStyle w:val="Hyperlink"/>
              </w:rPr>
              <w:t>APPENDIX B</w:t>
            </w:r>
            <w:r>
              <w:rPr>
                <w:rFonts w:asciiTheme="minorHAnsi" w:eastAsiaTheme="minorEastAsia" w:hAnsiTheme="minorHAnsi" w:cstheme="minorBidi"/>
                <w:b w:val="0"/>
                <w:sz w:val="22"/>
                <w:szCs w:val="22"/>
                <w:lang w:eastAsia="en-AU"/>
              </w:rPr>
              <w:tab/>
            </w:r>
            <w:r w:rsidRPr="00BA14B0">
              <w:rPr>
                <w:rStyle w:val="Hyperlink"/>
              </w:rPr>
              <w:t>Naming principles - additional information</w:t>
            </w:r>
            <w:r>
              <w:rPr>
                <w:webHidden/>
              </w:rPr>
              <w:tab/>
            </w:r>
            <w:r>
              <w:rPr>
                <w:webHidden/>
              </w:rPr>
              <w:fldChar w:fldCharType="begin"/>
            </w:r>
            <w:r>
              <w:rPr>
                <w:webHidden/>
              </w:rPr>
              <w:instrText xml:space="preserve"> PAGEREF _Toc85793557 \h </w:instrText>
            </w:r>
            <w:r>
              <w:rPr>
                <w:webHidden/>
              </w:rPr>
            </w:r>
            <w:r>
              <w:rPr>
                <w:webHidden/>
              </w:rPr>
              <w:fldChar w:fldCharType="separate"/>
            </w:r>
            <w:r w:rsidR="00005475">
              <w:rPr>
                <w:webHidden/>
              </w:rPr>
              <w:t>95</w:t>
            </w:r>
            <w:r>
              <w:rPr>
                <w:webHidden/>
              </w:rPr>
              <w:fldChar w:fldCharType="end"/>
            </w:r>
          </w:hyperlink>
        </w:p>
        <w:p w14:paraId="63817FE7" w14:textId="46E62262" w:rsidR="004E7DDC" w:rsidRDefault="004E7DDC">
          <w:pPr>
            <w:pStyle w:val="TOC3"/>
            <w:rPr>
              <w:rFonts w:asciiTheme="minorHAnsi" w:hAnsiTheme="minorHAnsi"/>
              <w:b w:val="0"/>
              <w:color w:val="auto"/>
              <w:sz w:val="22"/>
              <w:szCs w:val="22"/>
              <w:lang w:eastAsia="en-AU"/>
            </w:rPr>
          </w:pPr>
          <w:hyperlink w:anchor="_Toc85793558" w:history="1">
            <w:r w:rsidRPr="00BA14B0">
              <w:rPr>
                <w:rStyle w:val="Hyperlink"/>
              </w:rPr>
              <w:t>Regional urban area</w:t>
            </w:r>
            <w:r>
              <w:rPr>
                <w:webHidden/>
              </w:rPr>
              <w:tab/>
            </w:r>
            <w:r>
              <w:rPr>
                <w:webHidden/>
              </w:rPr>
              <w:fldChar w:fldCharType="begin"/>
            </w:r>
            <w:r>
              <w:rPr>
                <w:webHidden/>
              </w:rPr>
              <w:instrText xml:space="preserve"> PAGEREF _Toc85793558 \h </w:instrText>
            </w:r>
            <w:r>
              <w:rPr>
                <w:webHidden/>
              </w:rPr>
            </w:r>
            <w:r>
              <w:rPr>
                <w:webHidden/>
              </w:rPr>
              <w:fldChar w:fldCharType="separate"/>
            </w:r>
            <w:r w:rsidR="00005475">
              <w:rPr>
                <w:webHidden/>
              </w:rPr>
              <w:t>97</w:t>
            </w:r>
            <w:r>
              <w:rPr>
                <w:webHidden/>
              </w:rPr>
              <w:fldChar w:fldCharType="end"/>
            </w:r>
          </w:hyperlink>
        </w:p>
        <w:p w14:paraId="7A149FEC" w14:textId="6DE51DD9" w:rsidR="004E7DDC" w:rsidRDefault="004E7DDC">
          <w:pPr>
            <w:pStyle w:val="TOC3"/>
            <w:rPr>
              <w:rFonts w:asciiTheme="minorHAnsi" w:hAnsiTheme="minorHAnsi"/>
              <w:b w:val="0"/>
              <w:color w:val="auto"/>
              <w:sz w:val="22"/>
              <w:szCs w:val="22"/>
              <w:lang w:eastAsia="en-AU"/>
            </w:rPr>
          </w:pPr>
          <w:hyperlink w:anchor="_Toc85793559" w:history="1">
            <w:r w:rsidRPr="00BA14B0">
              <w:rPr>
                <w:rStyle w:val="Hyperlink"/>
              </w:rPr>
              <w:t>Rural or remote areas</w:t>
            </w:r>
            <w:r>
              <w:rPr>
                <w:webHidden/>
              </w:rPr>
              <w:tab/>
            </w:r>
            <w:r>
              <w:rPr>
                <w:webHidden/>
              </w:rPr>
              <w:fldChar w:fldCharType="begin"/>
            </w:r>
            <w:r>
              <w:rPr>
                <w:webHidden/>
              </w:rPr>
              <w:instrText xml:space="preserve"> PAGEREF _Toc85793559 \h </w:instrText>
            </w:r>
            <w:r>
              <w:rPr>
                <w:webHidden/>
              </w:rPr>
            </w:r>
            <w:r>
              <w:rPr>
                <w:webHidden/>
              </w:rPr>
              <w:fldChar w:fldCharType="separate"/>
            </w:r>
            <w:r w:rsidR="00005475">
              <w:rPr>
                <w:webHidden/>
              </w:rPr>
              <w:t>98</w:t>
            </w:r>
            <w:r>
              <w:rPr>
                <w:webHidden/>
              </w:rPr>
              <w:fldChar w:fldCharType="end"/>
            </w:r>
          </w:hyperlink>
        </w:p>
        <w:p w14:paraId="04482D3B" w14:textId="047F6CE9" w:rsidR="004E7DDC" w:rsidRDefault="004E7DDC">
          <w:pPr>
            <w:pStyle w:val="TOC3"/>
            <w:rPr>
              <w:rFonts w:asciiTheme="minorHAnsi" w:hAnsiTheme="minorHAnsi"/>
              <w:b w:val="0"/>
              <w:color w:val="auto"/>
              <w:sz w:val="22"/>
              <w:szCs w:val="22"/>
              <w:lang w:eastAsia="en-AU"/>
            </w:rPr>
          </w:pPr>
          <w:hyperlink w:anchor="_Toc85793560" w:history="1">
            <w:r w:rsidRPr="00BA14B0">
              <w:rPr>
                <w:rStyle w:val="Hyperlink"/>
              </w:rPr>
              <w:t>Names not considered duplicates</w:t>
            </w:r>
            <w:r>
              <w:rPr>
                <w:webHidden/>
              </w:rPr>
              <w:tab/>
            </w:r>
            <w:r>
              <w:rPr>
                <w:webHidden/>
              </w:rPr>
              <w:fldChar w:fldCharType="begin"/>
            </w:r>
            <w:r>
              <w:rPr>
                <w:webHidden/>
              </w:rPr>
              <w:instrText xml:space="preserve"> PAGEREF _Toc85793560 \h </w:instrText>
            </w:r>
            <w:r>
              <w:rPr>
                <w:webHidden/>
              </w:rPr>
            </w:r>
            <w:r>
              <w:rPr>
                <w:webHidden/>
              </w:rPr>
              <w:fldChar w:fldCharType="separate"/>
            </w:r>
            <w:r w:rsidR="00005475">
              <w:rPr>
                <w:webHidden/>
              </w:rPr>
              <w:t>99</w:t>
            </w:r>
            <w:r>
              <w:rPr>
                <w:webHidden/>
              </w:rPr>
              <w:fldChar w:fldCharType="end"/>
            </w:r>
          </w:hyperlink>
        </w:p>
        <w:p w14:paraId="5FFBD3B9" w14:textId="697383A7" w:rsidR="004E7DDC" w:rsidRDefault="004E7DDC">
          <w:pPr>
            <w:pStyle w:val="TOC3"/>
            <w:rPr>
              <w:rFonts w:asciiTheme="minorHAnsi" w:hAnsiTheme="minorHAnsi"/>
              <w:b w:val="0"/>
              <w:color w:val="auto"/>
              <w:sz w:val="22"/>
              <w:szCs w:val="22"/>
              <w:lang w:eastAsia="en-AU"/>
            </w:rPr>
          </w:pPr>
          <w:hyperlink w:anchor="_Toc85793561" w:history="1">
            <w:r w:rsidRPr="00BA14B0">
              <w:rPr>
                <w:rStyle w:val="Hyperlink"/>
              </w:rPr>
              <w:t>Multiple names</w:t>
            </w:r>
            <w:r>
              <w:rPr>
                <w:webHidden/>
              </w:rPr>
              <w:tab/>
            </w:r>
            <w:r>
              <w:rPr>
                <w:webHidden/>
              </w:rPr>
              <w:fldChar w:fldCharType="begin"/>
            </w:r>
            <w:r>
              <w:rPr>
                <w:webHidden/>
              </w:rPr>
              <w:instrText xml:space="preserve"> PAGEREF _Toc85793561 \h </w:instrText>
            </w:r>
            <w:r>
              <w:rPr>
                <w:webHidden/>
              </w:rPr>
            </w:r>
            <w:r>
              <w:rPr>
                <w:webHidden/>
              </w:rPr>
              <w:fldChar w:fldCharType="separate"/>
            </w:r>
            <w:r w:rsidR="00005475">
              <w:rPr>
                <w:webHidden/>
              </w:rPr>
              <w:t>100</w:t>
            </w:r>
            <w:r>
              <w:rPr>
                <w:webHidden/>
              </w:rPr>
              <w:fldChar w:fldCharType="end"/>
            </w:r>
          </w:hyperlink>
        </w:p>
        <w:p w14:paraId="5AF64F40" w14:textId="64CB561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2" w:history="1">
            <w:r w:rsidRPr="00BA14B0">
              <w:rPr>
                <w:rStyle w:val="Hyperlink"/>
              </w:rPr>
              <w:t>APPENDIX C</w:t>
            </w:r>
            <w:r>
              <w:rPr>
                <w:rFonts w:asciiTheme="minorHAnsi" w:eastAsiaTheme="minorEastAsia" w:hAnsiTheme="minorHAnsi" w:cstheme="minorBidi"/>
                <w:b w:val="0"/>
                <w:sz w:val="22"/>
                <w:szCs w:val="22"/>
                <w:lang w:eastAsia="en-AU"/>
              </w:rPr>
              <w:tab/>
            </w:r>
            <w:r w:rsidRPr="00BA14B0">
              <w:rPr>
                <w:rStyle w:val="Hyperlink"/>
              </w:rPr>
              <w:t>Checklists</w:t>
            </w:r>
            <w:r>
              <w:rPr>
                <w:webHidden/>
              </w:rPr>
              <w:tab/>
            </w:r>
            <w:r>
              <w:rPr>
                <w:webHidden/>
              </w:rPr>
              <w:fldChar w:fldCharType="begin"/>
            </w:r>
            <w:r>
              <w:rPr>
                <w:webHidden/>
              </w:rPr>
              <w:instrText xml:space="preserve"> PAGEREF _Toc85793562 \h </w:instrText>
            </w:r>
            <w:r>
              <w:rPr>
                <w:webHidden/>
              </w:rPr>
            </w:r>
            <w:r>
              <w:rPr>
                <w:webHidden/>
              </w:rPr>
              <w:fldChar w:fldCharType="separate"/>
            </w:r>
            <w:r w:rsidR="00005475">
              <w:rPr>
                <w:webHidden/>
              </w:rPr>
              <w:t>101</w:t>
            </w:r>
            <w:r>
              <w:rPr>
                <w:webHidden/>
              </w:rPr>
              <w:fldChar w:fldCharType="end"/>
            </w:r>
          </w:hyperlink>
        </w:p>
        <w:p w14:paraId="364B2B6F" w14:textId="224BF5CB"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3" w:history="1">
            <w:r w:rsidRPr="00BA14B0">
              <w:rPr>
                <w:rStyle w:val="Hyperlink"/>
              </w:rPr>
              <w:t>APPENDIX D</w:t>
            </w:r>
            <w:r>
              <w:rPr>
                <w:rFonts w:asciiTheme="minorHAnsi" w:eastAsiaTheme="minorEastAsia" w:hAnsiTheme="minorHAnsi" w:cstheme="minorBidi"/>
                <w:b w:val="0"/>
                <w:sz w:val="22"/>
                <w:szCs w:val="22"/>
                <w:lang w:eastAsia="en-AU"/>
              </w:rPr>
              <w:tab/>
            </w:r>
            <w:r w:rsidRPr="00BA14B0">
              <w:rPr>
                <w:rStyle w:val="Hyperlink"/>
              </w:rPr>
              <w:t>AS4819:2011 Rural and urban addressing</w:t>
            </w:r>
            <w:r>
              <w:rPr>
                <w:webHidden/>
              </w:rPr>
              <w:tab/>
            </w:r>
            <w:r>
              <w:rPr>
                <w:webHidden/>
              </w:rPr>
              <w:fldChar w:fldCharType="begin"/>
            </w:r>
            <w:r>
              <w:rPr>
                <w:webHidden/>
              </w:rPr>
              <w:instrText xml:space="preserve"> PAGEREF _Toc85793563 \h </w:instrText>
            </w:r>
            <w:r>
              <w:rPr>
                <w:webHidden/>
              </w:rPr>
            </w:r>
            <w:r>
              <w:rPr>
                <w:webHidden/>
              </w:rPr>
              <w:fldChar w:fldCharType="separate"/>
            </w:r>
            <w:r w:rsidR="00005475">
              <w:rPr>
                <w:webHidden/>
              </w:rPr>
              <w:t>108</w:t>
            </w:r>
            <w:r>
              <w:rPr>
                <w:webHidden/>
              </w:rPr>
              <w:fldChar w:fldCharType="end"/>
            </w:r>
          </w:hyperlink>
        </w:p>
        <w:p w14:paraId="7CCE0B5A" w14:textId="0249C5DF" w:rsidR="004E7DDC" w:rsidRDefault="004E7DDC">
          <w:pPr>
            <w:pStyle w:val="TOC1"/>
            <w:rPr>
              <w:rFonts w:asciiTheme="minorHAnsi" w:eastAsiaTheme="minorEastAsia" w:hAnsiTheme="minorHAnsi" w:cstheme="minorBidi"/>
              <w:b w:val="0"/>
              <w:color w:val="auto"/>
              <w:sz w:val="22"/>
              <w:szCs w:val="22"/>
              <w:lang w:eastAsia="en-AU"/>
            </w:rPr>
          </w:pPr>
          <w:hyperlink w:anchor="_Toc85793564" w:history="1">
            <w:r w:rsidRPr="00BA14B0">
              <w:rPr>
                <w:rStyle w:val="Hyperlink"/>
              </w:rPr>
              <w:t>Glossary</w:t>
            </w:r>
            <w:r>
              <w:rPr>
                <w:webHidden/>
              </w:rPr>
              <w:tab/>
            </w:r>
            <w:r>
              <w:rPr>
                <w:webHidden/>
              </w:rPr>
              <w:fldChar w:fldCharType="begin"/>
            </w:r>
            <w:r>
              <w:rPr>
                <w:webHidden/>
              </w:rPr>
              <w:instrText xml:space="preserve"> PAGEREF _Toc85793564 \h </w:instrText>
            </w:r>
            <w:r>
              <w:rPr>
                <w:webHidden/>
              </w:rPr>
            </w:r>
            <w:r>
              <w:rPr>
                <w:webHidden/>
              </w:rPr>
              <w:fldChar w:fldCharType="separate"/>
            </w:r>
            <w:r w:rsidR="00005475">
              <w:rPr>
                <w:webHidden/>
              </w:rPr>
              <w:t>112</w:t>
            </w:r>
            <w:r>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7" w:name="_Toc85793397"/>
      <w:r w:rsidRPr="00C37494">
        <w:lastRenderedPageBreak/>
        <w:t>Section 1</w:t>
      </w:r>
      <w:r w:rsidR="00AE3F73" w:rsidRPr="00C37494">
        <w:tab/>
      </w:r>
      <w:r w:rsidR="00063E7B" w:rsidRPr="00C37494">
        <w:t>Introduction</w:t>
      </w:r>
      <w:bookmarkEnd w:id="7"/>
    </w:p>
    <w:p w14:paraId="27D7AF38" w14:textId="4AB07597" w:rsidR="000548DC" w:rsidRPr="001D5938" w:rsidRDefault="00632200" w:rsidP="002C76A0">
      <w:pPr>
        <w:pStyle w:val="Heading2"/>
      </w:pPr>
      <w:bookmarkStart w:id="8" w:name="_The_naming_rules"/>
      <w:bookmarkStart w:id="9" w:name="_Toc85793398"/>
      <w:bookmarkEnd w:id="8"/>
      <w:r>
        <w:t>1.1</w:t>
      </w:r>
      <w:r>
        <w:tab/>
      </w:r>
      <w:r w:rsidR="00063E7B" w:rsidRPr="001D5938">
        <w:t>The naming rules</w:t>
      </w:r>
      <w:bookmarkEnd w:id="9"/>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0"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w:t>
      </w:r>
      <w:proofErr w:type="spellStart"/>
      <w:r w:rsidRPr="00C93882">
        <w:rPr>
          <w:rFonts w:asciiTheme="minorHAnsi" w:hAnsiTheme="minorHAnsi" w:cstheme="minorHAnsi"/>
        </w:rPr>
        <w:t>Vicmap</w:t>
      </w:r>
      <w:proofErr w:type="spellEnd"/>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1"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2"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3"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4"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0" w:name="_Toc85793399"/>
      <w:r>
        <w:lastRenderedPageBreak/>
        <w:t>1.2</w:t>
      </w:r>
      <w:r>
        <w:tab/>
      </w:r>
      <w:r w:rsidR="00063E7B" w:rsidRPr="00C93882">
        <w:t>Legislation that applies</w:t>
      </w:r>
      <w:bookmarkEnd w:id="10"/>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5"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6"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7"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7710D9" w:rsidP="00B717BF">
      <w:pPr>
        <w:pStyle w:val="ListBullet"/>
        <w:numPr>
          <w:ilvl w:val="0"/>
          <w:numId w:val="66"/>
        </w:numPr>
        <w:rPr>
          <w:i/>
          <w:iCs/>
        </w:rPr>
      </w:pPr>
      <w:hyperlink r:id="rId58" w:history="1">
        <w:r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lastRenderedPageBreak/>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1" w:name="_Toc85793400"/>
      <w:r>
        <w:t>1.3</w:t>
      </w:r>
      <w:r>
        <w:tab/>
      </w:r>
      <w:r w:rsidR="00063E7B" w:rsidRPr="00C93882">
        <w:t xml:space="preserve">Why there </w:t>
      </w:r>
      <w:r w:rsidR="000548DC" w:rsidRPr="00C93882">
        <w:t>i</w:t>
      </w:r>
      <w:r w:rsidR="00063E7B" w:rsidRPr="00C93882">
        <w:t>s a need for naming rules</w:t>
      </w:r>
      <w:bookmarkEnd w:id="11"/>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0"/>
          <w:headerReference w:type="default" r:id="rId61"/>
          <w:footerReference w:type="even" r:id="rId62"/>
          <w:footerReference w:type="default" r:id="rId63"/>
          <w:headerReference w:type="first" r:id="rId64"/>
          <w:footerReference w:type="first" r:id="rId65"/>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2" w:name="_Toc85793401"/>
      <w:r>
        <w:t>United Nations Group of Experts on Geographic Names</w:t>
      </w:r>
      <w:bookmarkEnd w:id="12"/>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7"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3" w:name="_UNGEGN_resolutions"/>
      <w:bookmarkEnd w:id="13"/>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4" w:name="_Toc85793402"/>
      <w:r w:rsidRPr="00C624FE">
        <w:lastRenderedPageBreak/>
        <w:t>United Nations Sustainable Development Goals</w:t>
      </w:r>
      <w:bookmarkEnd w:id="14"/>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69"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5" w:name="_Toc85793403"/>
      <w:r>
        <w:t>Victorian Aboriginal Affairs Framework</w:t>
      </w:r>
      <w:bookmarkEnd w:id="15"/>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0"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6"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6"/>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1" w:history="1">
        <w:proofErr w:type="spellStart"/>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w:t>
        </w:r>
        <w:proofErr w:type="spellEnd"/>
        <w:r w:rsidR="00A40368" w:rsidRPr="008C7679">
          <w:rPr>
            <w:rStyle w:val="Hyperlink"/>
            <w:rFonts w:cstheme="minorHAnsi"/>
          </w:rPr>
          <w:t xml:space="preserve">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7" w:name="_Who_can_name"/>
      <w:bookmarkEnd w:id="17"/>
      <w:r>
        <w:rPr>
          <w:rFonts w:asciiTheme="minorHAnsi" w:hAnsiTheme="minorHAnsi" w:cstheme="minorHAnsi"/>
        </w:rPr>
        <w:br w:type="page"/>
      </w:r>
    </w:p>
    <w:p w14:paraId="2F6E8AFD" w14:textId="5832CA40" w:rsidR="00AB092A" w:rsidRPr="00C93882" w:rsidRDefault="00845EB1" w:rsidP="00C44D54">
      <w:pPr>
        <w:pStyle w:val="Heading2"/>
      </w:pPr>
      <w:bookmarkStart w:id="18" w:name="_Toc85793405"/>
      <w:r>
        <w:t>1.</w:t>
      </w:r>
      <w:r w:rsidR="00F11AD9">
        <w:t>5</w:t>
      </w:r>
      <w:r>
        <w:tab/>
      </w:r>
      <w:r w:rsidR="00AB092A" w:rsidRPr="00C93882">
        <w:t xml:space="preserve">Who can name </w:t>
      </w:r>
      <w:r w:rsidR="0058759B" w:rsidRPr="00C93882">
        <w:t>roads, features and localities in Victoria and who oversees the process?</w:t>
      </w:r>
      <w:bookmarkEnd w:id="18"/>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2"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81782D" w:rsidP="00835607">
            <w:pPr>
              <w:pStyle w:val="TblBdy"/>
              <w:rPr>
                <w:rFonts w:asciiTheme="minorHAnsi" w:hAnsiTheme="minorHAnsi" w:cstheme="minorHAnsi"/>
              </w:rPr>
            </w:pPr>
            <w:hyperlink w:anchor="_Section_5__1" w:history="1">
              <w:r w:rsidRPr="00BC6736">
                <w:rPr>
                  <w:rStyle w:val="Hyperlink"/>
                  <w:rFonts w:cstheme="minorHAnsi"/>
                </w:rPr>
                <w:t>Section 5</w:t>
              </w:r>
            </w:hyperlink>
            <w:r w:rsidRPr="00BC6736">
              <w:rPr>
                <w:rFonts w:asciiTheme="minorHAnsi" w:hAnsiTheme="minorHAnsi" w:cstheme="minorHAnsi"/>
              </w:rPr>
              <w:br/>
            </w:r>
            <w:hyperlink w:anchor="_Geographic_Places_Names" w:history="1">
              <w:r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81782D" w:rsidP="00835607">
            <w:pPr>
              <w:pStyle w:val="TblBdy"/>
              <w:rPr>
                <w:rFonts w:asciiTheme="minorHAnsi" w:hAnsiTheme="minorHAnsi" w:cstheme="minorHAnsi"/>
              </w:rPr>
            </w:pPr>
            <w:hyperlink w:anchor="_Section_8_Objections_1" w:history="1">
              <w:r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3"/>
          <w:footerReference w:type="even" r:id="rId74"/>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19" w:name="_Members_of_the"/>
      <w:bookmarkStart w:id="20" w:name="_Toc85793406"/>
      <w:bookmarkEnd w:id="19"/>
      <w:r>
        <w:t>1.5.1</w:t>
      </w:r>
      <w:r>
        <w:tab/>
      </w:r>
      <w:r w:rsidR="001A0E3D" w:rsidRPr="00C93882">
        <w:t>Members of the public and other stakeholders</w:t>
      </w:r>
      <w:bookmarkEnd w:id="20"/>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1" w:name="_Naming_authorities"/>
      <w:bookmarkEnd w:id="21"/>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2" w:name="_Toc85793407"/>
      <w:r>
        <w:rPr>
          <w:color w:val="auto"/>
          <w:sz w:val="22"/>
          <w:szCs w:val="22"/>
        </w:rPr>
        <w:t>1.5.2</w:t>
      </w:r>
      <w:r>
        <w:rPr>
          <w:color w:val="auto"/>
          <w:sz w:val="22"/>
          <w:szCs w:val="22"/>
        </w:rPr>
        <w:tab/>
      </w:r>
      <w:r w:rsidR="001A0E3D" w:rsidRPr="00C93882">
        <w:t>Naming authorities</w:t>
      </w:r>
      <w:bookmarkEnd w:id="22"/>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6"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3" w:name="_Minister_responsible_for"/>
      <w:bookmarkStart w:id="24" w:name="_Toc85793408"/>
      <w:bookmarkEnd w:id="23"/>
      <w:r>
        <w:t>1.5.3</w:t>
      </w:r>
      <w:r>
        <w:tab/>
      </w:r>
      <w:r w:rsidR="001A0E3D" w:rsidRPr="00C93882">
        <w:t>Minister responsible for the Geographic Places Names Act 1998</w:t>
      </w:r>
      <w:bookmarkEnd w:id="24"/>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5" w:name="_Registrar_of_Geographic"/>
      <w:bookmarkStart w:id="26" w:name="_Toc85793409"/>
      <w:bookmarkEnd w:id="25"/>
      <w:r>
        <w:t>1.5.4</w:t>
      </w:r>
      <w:r>
        <w:tab/>
      </w:r>
      <w:r w:rsidR="001A0E3D" w:rsidRPr="00C93882">
        <w:t>Registrar of Geographic Names</w:t>
      </w:r>
      <w:bookmarkEnd w:id="26"/>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7" w:name="_Geographic_Places_Names"/>
      <w:bookmarkEnd w:id="27"/>
    </w:p>
    <w:p w14:paraId="31A21501" w14:textId="3978ADF9" w:rsidR="001A0E3D" w:rsidRPr="00C93882" w:rsidRDefault="007008D4" w:rsidP="001F024F">
      <w:pPr>
        <w:pStyle w:val="Heading3"/>
      </w:pPr>
      <w:bookmarkStart w:id="28" w:name="_Toc85793410"/>
      <w:r>
        <w:t>1.5.5</w:t>
      </w:r>
      <w:r>
        <w:tab/>
      </w:r>
      <w:r w:rsidR="001A0E3D" w:rsidRPr="00C93882">
        <w:t>Geographic Places Names Advisory Panel and committees</w:t>
      </w:r>
      <w:bookmarkEnd w:id="28"/>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7" w:history="1">
        <w:proofErr w:type="spellStart"/>
        <w:r w:rsidR="005573E9" w:rsidRPr="5C7F67EE">
          <w:rPr>
            <w:rStyle w:val="Hyperlink"/>
            <w:rFonts w:cstheme="minorBidi"/>
          </w:rPr>
          <w:t>Lan</w:t>
        </w:r>
        <w:r w:rsidR="009C222A" w:rsidRPr="5C7F67EE">
          <w:rPr>
            <w:rStyle w:val="Hyperlink"/>
            <w:rFonts w:cstheme="minorBidi"/>
          </w:rPr>
          <w:t>d.Vic</w:t>
        </w:r>
        <w:proofErr w:type="spellEnd"/>
        <w:r w:rsidR="009C222A" w:rsidRPr="5C7F67EE">
          <w:rPr>
            <w:rStyle w:val="Hyperlink"/>
            <w:rFonts w:cstheme="minorBidi"/>
          </w:rPr>
          <w:t xml:space="preserve">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29" w:name="_VICNAMES_–_the"/>
      <w:bookmarkStart w:id="30" w:name="_Toc85793411"/>
      <w:bookmarkEnd w:id="29"/>
      <w:r w:rsidRPr="00C93882">
        <w:t>VICNAMES – the Register of Geographic Names</w:t>
      </w:r>
      <w:bookmarkEnd w:id="30"/>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78"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proofErr w:type="spellStart"/>
      <w:r w:rsidRPr="00C93882">
        <w:t>Vicmap</w:t>
      </w:r>
      <w:proofErr w:type="spellEnd"/>
      <w:r w:rsidRPr="00C93882">
        <w:t xml:space="preserve">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79" w:history="1">
        <w:proofErr w:type="spellStart"/>
        <w:r w:rsidRPr="001B0BDE">
          <w:rPr>
            <w:rStyle w:val="Hyperlink"/>
            <w:rFonts w:cstheme="minorHAnsi"/>
          </w:rPr>
          <w:t>Vicmap</w:t>
        </w:r>
        <w:proofErr w:type="spellEnd"/>
      </w:hyperlink>
      <w:r w:rsidRPr="00994E7F">
        <w:rPr>
          <w:rFonts w:asciiTheme="minorHAnsi" w:hAnsiTheme="minorHAnsi" w:cstheme="minorHAnsi"/>
          <w:sz w:val="22"/>
          <w:szCs w:val="22"/>
        </w:rPr>
        <w:t xml:space="preserve">, the Victorian government spatial data set. Linking VICNAMES to </w:t>
      </w:r>
      <w:proofErr w:type="spellStart"/>
      <w:r w:rsidRPr="00994E7F">
        <w:rPr>
          <w:rFonts w:asciiTheme="minorHAnsi" w:hAnsiTheme="minorHAnsi" w:cstheme="minorHAnsi"/>
          <w:sz w:val="22"/>
          <w:szCs w:val="22"/>
        </w:rPr>
        <w:t>Vicmap</w:t>
      </w:r>
      <w:proofErr w:type="spellEnd"/>
      <w:r w:rsidRPr="00994E7F">
        <w:rPr>
          <w:rFonts w:asciiTheme="minorHAnsi" w:hAnsiTheme="minorHAnsi" w:cstheme="minorHAnsi"/>
          <w:sz w:val="22"/>
          <w:szCs w:val="22"/>
        </w:rPr>
        <w:t xml:space="preserve"> ensures that the information in VICNAMES is aligned to the spatial representation of roads, features and localities, and that </w:t>
      </w:r>
      <w:proofErr w:type="spellStart"/>
      <w:r w:rsidRPr="00994E7F">
        <w:rPr>
          <w:rFonts w:asciiTheme="minorHAnsi" w:hAnsiTheme="minorHAnsi" w:cstheme="minorHAnsi"/>
          <w:sz w:val="22"/>
          <w:szCs w:val="22"/>
        </w:rPr>
        <w:t>Vicmap</w:t>
      </w:r>
      <w:proofErr w:type="spellEnd"/>
      <w:r w:rsidRPr="00994E7F">
        <w:rPr>
          <w:rFonts w:asciiTheme="minorHAnsi" w:hAnsiTheme="minorHAnsi" w:cstheme="minorHAnsi"/>
          <w:sz w:val="22"/>
          <w:szCs w:val="22"/>
        </w:rPr>
        <w:t xml:space="preserve"> references all officially registered or recorded names for roads, features and localities. </w:t>
      </w:r>
      <w:proofErr w:type="spellStart"/>
      <w:r w:rsidRPr="00994E7F">
        <w:rPr>
          <w:rFonts w:asciiTheme="minorHAnsi" w:hAnsiTheme="minorHAnsi" w:cstheme="minorHAnsi"/>
          <w:sz w:val="22"/>
          <w:szCs w:val="22"/>
        </w:rPr>
        <w:t>Vicmap</w:t>
      </w:r>
      <w:proofErr w:type="spellEnd"/>
      <w:r w:rsidRPr="00994E7F">
        <w:rPr>
          <w:rFonts w:asciiTheme="minorHAnsi" w:hAnsiTheme="minorHAnsi" w:cstheme="minorHAnsi"/>
          <w:sz w:val="22"/>
          <w:szCs w:val="22"/>
        </w:rPr>
        <w:t xml:space="preserve">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1" w:name="_Status_of_names"/>
      <w:bookmarkStart w:id="32" w:name="_Toc85793412"/>
      <w:bookmarkEnd w:id="31"/>
      <w:r w:rsidRPr="00C93882">
        <w:t>Status of names in VICNAMES</w:t>
      </w:r>
      <w:bookmarkEnd w:id="32"/>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w:t>
            </w:r>
            <w:proofErr w:type="spellStart"/>
            <w:r w:rsidRPr="00C93882">
              <w:rPr>
                <w:rFonts w:asciiTheme="minorHAnsi" w:hAnsiTheme="minorHAnsi" w:cstheme="minorHAnsi"/>
              </w:rPr>
              <w:t>Jeremal</w:t>
            </w:r>
            <w:proofErr w:type="spellEnd"/>
            <w:r w:rsidRPr="00C93882">
              <w:rPr>
                <w:rFonts w:asciiTheme="minorHAnsi" w:hAnsiTheme="minorHAnsi" w:cstheme="minorHAnsi"/>
              </w:rPr>
              <w:t xml:space="preserve">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t>
            </w:r>
            <w:proofErr w:type="spellStart"/>
            <w:r w:rsidRPr="00C93882">
              <w:rPr>
                <w:rFonts w:asciiTheme="minorHAnsi" w:hAnsiTheme="minorHAnsi" w:cstheme="minorHAnsi"/>
              </w:rPr>
              <w:t>Wallermeryong</w:t>
            </w:r>
            <w:proofErr w:type="spellEnd"/>
            <w:r w:rsidRPr="00C93882">
              <w:rPr>
                <w:rFonts w:asciiTheme="minorHAnsi" w:hAnsiTheme="minorHAnsi" w:cstheme="minorHAnsi"/>
              </w:rPr>
              <w:t xml:space="preserve">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3" w:name="_Toc85793413"/>
      <w:r w:rsidRPr="00C93882">
        <w:t>Updating the naming rules</w:t>
      </w:r>
      <w:bookmarkEnd w:id="33"/>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4" w:name="_Toc85793414"/>
      <w:r w:rsidRPr="00C93882">
        <w:t>How</w:t>
      </w:r>
      <w:r w:rsidR="00F52F8A" w:rsidRPr="00C93882">
        <w:t xml:space="preserve"> long is the naming process?</w:t>
      </w:r>
      <w:bookmarkEnd w:id="34"/>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5" w:name="_Section_2_"/>
      <w:bookmarkStart w:id="36" w:name="_Toc85793415"/>
      <w:bookmarkEnd w:id="35"/>
      <w:r w:rsidRPr="00F17AEF">
        <w:t xml:space="preserve">Section 2 </w:t>
      </w:r>
      <w:r w:rsidR="00AE3F73" w:rsidRPr="00F17AEF">
        <w:tab/>
      </w:r>
      <w:r w:rsidR="00F27A4E">
        <w:t>Naming</w:t>
      </w:r>
      <w:r w:rsidR="0039540A">
        <w:t xml:space="preserve"> principles</w:t>
      </w:r>
      <w:bookmarkEnd w:id="36"/>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7" w:name="_Principle_A_-"/>
      <w:bookmarkStart w:id="38" w:name="_Toc85793416"/>
      <w:bookmarkEnd w:id="37"/>
      <w:r w:rsidRPr="00A01254">
        <w:t>Principle A</w:t>
      </w:r>
      <w:r w:rsidR="00D152E1" w:rsidRPr="00A01254">
        <w:t xml:space="preserve"> -</w:t>
      </w:r>
      <w:r w:rsidRPr="00A01254">
        <w:t xml:space="preserve"> Ensuring public safety</w:t>
      </w:r>
      <w:bookmarkEnd w:id="38"/>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39" w:name="_Toc85793417"/>
      <w:r w:rsidRPr="00EA6BCA">
        <w:t>Unregistered</w:t>
      </w:r>
      <w:r w:rsidR="00205611" w:rsidRPr="00EA6BCA">
        <w:t xml:space="preserve"> names</w:t>
      </w:r>
      <w:bookmarkEnd w:id="39"/>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0" w:name="_Toc467762016"/>
      <w:bookmarkStart w:id="41" w:name="_Toc85793418"/>
      <w:r w:rsidRPr="00A01254">
        <w:t>Principle B</w:t>
      </w:r>
      <w:r w:rsidR="000753FE" w:rsidRPr="00A01254">
        <w:t xml:space="preserve"> -</w:t>
      </w:r>
      <w:r w:rsidRPr="00A01254">
        <w:t xml:space="preserve"> Recognising the public interest</w:t>
      </w:r>
      <w:bookmarkEnd w:id="40"/>
      <w:bookmarkEnd w:id="41"/>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2" w:name="_Principle_C_-"/>
      <w:bookmarkStart w:id="43" w:name="_Toc467762017"/>
      <w:bookmarkStart w:id="44" w:name="_Toc85793419"/>
      <w:bookmarkStart w:id="45" w:name="PC"/>
      <w:bookmarkEnd w:id="42"/>
      <w:r w:rsidRPr="00A01254">
        <w:t>Principle C</w:t>
      </w:r>
      <w:r w:rsidR="000753FE" w:rsidRPr="00A01254">
        <w:t xml:space="preserve"> -</w:t>
      </w:r>
      <w:r w:rsidRPr="00A01254">
        <w:t xml:space="preserve"> Linking the name to place</w:t>
      </w:r>
      <w:bookmarkEnd w:id="43"/>
      <w:bookmarkEnd w:id="44"/>
    </w:p>
    <w:bookmarkEnd w:id="45"/>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6" w:name="_Greater_than_local"/>
      <w:bookmarkStart w:id="47" w:name="_Toc85793420"/>
      <w:bookmarkEnd w:id="46"/>
      <w:r w:rsidRPr="00A01254">
        <w:t>Greater than local significance</w:t>
      </w:r>
      <w:bookmarkEnd w:id="47"/>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8" w:name="_Toc85793421"/>
      <w:r w:rsidRPr="00A01254">
        <w:t>Principle D</w:t>
      </w:r>
      <w:r w:rsidR="00EF0CD0" w:rsidRPr="00A01254">
        <w:t xml:space="preserve"> -</w:t>
      </w:r>
      <w:r w:rsidRPr="00A01254">
        <w:t xml:space="preserve"> Ensuring names are not duplicated</w:t>
      </w:r>
      <w:bookmarkEnd w:id="48"/>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994E12" w:rsidP="00DC2D98">
      <w:pPr>
        <w:pStyle w:val="BodyText"/>
      </w:pPr>
      <w:hyperlink r:id="rId89" w:history="1">
        <w:r w:rsidRPr="00A01254">
          <w:rPr>
            <w:color w:val="0000FF"/>
            <w:u w:val="single"/>
          </w:rPr>
          <w:t>VICNAMES</w:t>
        </w:r>
      </w:hyperlink>
      <w:r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w:t>
      </w:r>
      <w:proofErr w:type="spellStart"/>
      <w:r w:rsidRPr="00A01254">
        <w:rPr>
          <w:rFonts w:ascii="Arial" w:hAnsi="Arial" w:cs="Arial"/>
          <w:sz w:val="22"/>
          <w:szCs w:val="22"/>
          <w:lang w:eastAsia="en-US"/>
        </w:rPr>
        <w:t>Neulynes</w:t>
      </w:r>
      <w:proofErr w:type="spellEnd"/>
      <w:r w:rsidRPr="00A01254">
        <w:rPr>
          <w:rFonts w:ascii="Arial" w:hAnsi="Arial" w:cs="Arial"/>
          <w:sz w:val="22"/>
          <w:szCs w:val="22"/>
          <w:lang w:eastAsia="en-US"/>
        </w:rPr>
        <w:t xml:space="preserve"> Carpark adjacent to </w:t>
      </w:r>
      <w:proofErr w:type="spellStart"/>
      <w:r w:rsidRPr="00A01254">
        <w:rPr>
          <w:rFonts w:ascii="Arial" w:hAnsi="Arial" w:cs="Arial"/>
          <w:sz w:val="22"/>
          <w:szCs w:val="22"/>
          <w:lang w:eastAsia="en-US"/>
        </w:rPr>
        <w:t>Neulynes</w:t>
      </w:r>
      <w:proofErr w:type="spellEnd"/>
      <w:r w:rsidRPr="00A01254">
        <w:rPr>
          <w:rFonts w:ascii="Arial" w:hAnsi="Arial" w:cs="Arial"/>
          <w:sz w:val="22"/>
          <w:szCs w:val="22"/>
          <w:lang w:eastAsia="en-US"/>
        </w:rPr>
        <w:t xml:space="preserve">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49" w:name="_Principle_E_-"/>
      <w:bookmarkStart w:id="50" w:name="_Toc85793422"/>
      <w:bookmarkEnd w:id="49"/>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0"/>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1" w:name="_Principle_F_-"/>
      <w:bookmarkStart w:id="52" w:name="_Toc85793423"/>
      <w:bookmarkEnd w:id="51"/>
      <w:r w:rsidRPr="00A01254">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2"/>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3" w:name="_Toc85793424"/>
      <w:r>
        <w:t xml:space="preserve">Principle </w:t>
      </w:r>
      <w:r w:rsidR="00D72246">
        <w:t>G</w:t>
      </w:r>
      <w:r w:rsidR="001429D1">
        <w:t xml:space="preserve"> -</w:t>
      </w:r>
      <w:r>
        <w:t xml:space="preserve"> Gender equality</w:t>
      </w:r>
      <w:bookmarkEnd w:id="53"/>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4" w:name="_Principle_H_-"/>
      <w:bookmarkStart w:id="55" w:name="_Toc467762021"/>
      <w:bookmarkStart w:id="56" w:name="_Toc85793425"/>
      <w:bookmarkStart w:id="57" w:name="PG"/>
      <w:bookmarkEnd w:id="54"/>
      <w:r w:rsidRPr="3BA363D8">
        <w:t xml:space="preserve">Principle </w:t>
      </w:r>
      <w:r w:rsidR="009A5713">
        <w:t>H</w:t>
      </w:r>
      <w:r w:rsidR="00B35B7D">
        <w:t xml:space="preserve"> -</w:t>
      </w:r>
      <w:r w:rsidRPr="3BA363D8">
        <w:t xml:space="preserve"> Dual names</w:t>
      </w:r>
      <w:bookmarkEnd w:id="55"/>
      <w:bookmarkEnd w:id="56"/>
    </w:p>
    <w:bookmarkEnd w:id="57"/>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proofErr w:type="spellStart"/>
      <w:r w:rsidRPr="00D825BA">
        <w:rPr>
          <w:rStyle w:val="normaltextrun"/>
          <w:color w:val="000000"/>
          <w:szCs w:val="22"/>
          <w:shd w:val="clear" w:color="auto" w:fill="FFFFFF"/>
        </w:rPr>
        <w:t>Gariwerd</w:t>
      </w:r>
      <w:proofErr w:type="spellEnd"/>
      <w:r w:rsidRPr="00D825BA">
        <w:rPr>
          <w:rStyle w:val="normaltextrun"/>
          <w:color w:val="000000"/>
          <w:szCs w:val="22"/>
          <w:shd w:val="clear" w:color="auto" w:fill="FFFFFF"/>
        </w:rPr>
        <w:t xml:space="preserve">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FA232A" w:rsidP="00B717BF">
      <w:pPr>
        <w:pStyle w:val="ListBullet"/>
        <w:numPr>
          <w:ilvl w:val="0"/>
          <w:numId w:val="68"/>
        </w:numPr>
        <w:rPr>
          <w:rStyle w:val="normaltextrun"/>
          <w:color w:val="000000"/>
          <w:szCs w:val="22"/>
          <w:shd w:val="clear" w:color="auto" w:fill="FFFFFF"/>
        </w:rPr>
      </w:pPr>
      <w:hyperlink r:id="rId95" w:history="1">
        <w:r w:rsidRPr="00D825BA">
          <w:rPr>
            <w:rStyle w:val="normaltextrun"/>
            <w:color w:val="000000"/>
            <w:szCs w:val="22"/>
            <w:shd w:val="clear" w:color="auto" w:fill="FFFFFF"/>
          </w:rPr>
          <w:t xml:space="preserve">Grampians National Park / </w:t>
        </w:r>
        <w:proofErr w:type="spellStart"/>
        <w:r w:rsidRPr="00D825BA">
          <w:rPr>
            <w:rStyle w:val="normaltextrun"/>
            <w:color w:val="000000"/>
            <w:szCs w:val="22"/>
            <w:shd w:val="clear" w:color="auto" w:fill="FFFFFF"/>
          </w:rPr>
          <w:t>Gariwerd</w:t>
        </w:r>
        <w:proofErr w:type="spellEnd"/>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proofErr w:type="spellStart"/>
      <w:r w:rsidRPr="00D825BA">
        <w:rPr>
          <w:rStyle w:val="normaltextrun"/>
          <w:color w:val="000000"/>
          <w:szCs w:val="22"/>
          <w:shd w:val="clear" w:color="auto" w:fill="FFFFFF"/>
        </w:rPr>
        <w:t>Nambruc</w:t>
      </w:r>
      <w:proofErr w:type="spellEnd"/>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Colquhoun State Forest / </w:t>
      </w:r>
      <w:proofErr w:type="spellStart"/>
      <w:r w:rsidRPr="00D825BA">
        <w:rPr>
          <w:rStyle w:val="normaltextrun"/>
          <w:color w:val="000000"/>
          <w:szCs w:val="22"/>
          <w:shd w:val="clear" w:color="auto" w:fill="FFFFFF"/>
        </w:rPr>
        <w:t>Boyanga</w:t>
      </w:r>
      <w:proofErr w:type="spellEnd"/>
      <w:r w:rsidRPr="00D825BA">
        <w:rPr>
          <w:rStyle w:val="normaltextrun"/>
          <w:color w:val="000000"/>
          <w:szCs w:val="22"/>
          <w:shd w:val="clear" w:color="auto" w:fill="FFFFFF"/>
        </w:rPr>
        <w:t xml:space="preserve"> </w:t>
      </w:r>
      <w:proofErr w:type="spellStart"/>
      <w:r w:rsidRPr="00D825BA">
        <w:rPr>
          <w:rStyle w:val="normaltextrun"/>
          <w:color w:val="000000"/>
          <w:szCs w:val="22"/>
          <w:shd w:val="clear" w:color="auto" w:fill="FFFFFF"/>
        </w:rPr>
        <w:t>Gidi</w:t>
      </w:r>
      <w:proofErr w:type="spellEnd"/>
      <w:r w:rsidRPr="00D825BA">
        <w:rPr>
          <w:rStyle w:val="normaltextrun"/>
          <w:color w:val="000000"/>
          <w:szCs w:val="22"/>
          <w:shd w:val="clear" w:color="auto" w:fill="FFFFFF"/>
        </w:rPr>
        <w:t>.</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8" w:name="_Principle_I_-"/>
      <w:bookmarkStart w:id="59" w:name="_Toc467762022"/>
      <w:bookmarkStart w:id="60" w:name="PH"/>
      <w:bookmarkEnd w:id="58"/>
    </w:p>
    <w:p w14:paraId="76058265" w14:textId="2F9A84A6" w:rsidR="00DB17C2" w:rsidRPr="00C93882" w:rsidRDefault="00DB17C2" w:rsidP="002C76A0">
      <w:pPr>
        <w:pStyle w:val="Heading2"/>
      </w:pPr>
      <w:bookmarkStart w:id="61" w:name="_Toc85793426"/>
      <w:r w:rsidRPr="00C93882">
        <w:t xml:space="preserve">Principle </w:t>
      </w:r>
      <w:r w:rsidR="009A5713">
        <w:t>I</w:t>
      </w:r>
      <w:r w:rsidR="00B35B7D">
        <w:t xml:space="preserve"> -</w:t>
      </w:r>
      <w:r w:rsidRPr="00C93882">
        <w:t xml:space="preserve"> Using commemorative names</w:t>
      </w:r>
      <w:bookmarkEnd w:id="59"/>
      <w:bookmarkEnd w:id="61"/>
    </w:p>
    <w:bookmarkEnd w:id="60"/>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2" w:name="_Toc85793427"/>
      <w:r w:rsidRPr="00A862ED">
        <w:t>Naming after</w:t>
      </w:r>
      <w:r w:rsidR="00744E46" w:rsidRPr="00A862ED">
        <w:t xml:space="preserve"> </w:t>
      </w:r>
      <w:r w:rsidR="002D2FF1">
        <w:t>living people</w:t>
      </w:r>
      <w:bookmarkEnd w:id="62"/>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3" w:name="_Toc467762023"/>
      <w:bookmarkStart w:id="64" w:name="_Toc85793428"/>
      <w:bookmarkStart w:id="65" w:name="PI"/>
      <w:r w:rsidRPr="00C93882">
        <w:t xml:space="preserve">Principle </w:t>
      </w:r>
      <w:r w:rsidR="009A5713">
        <w:t>J</w:t>
      </w:r>
      <w:r w:rsidR="00B35B7D">
        <w:t xml:space="preserve"> -</w:t>
      </w:r>
      <w:r w:rsidRPr="00C93882">
        <w:t xml:space="preserve"> Using commercial and business names</w:t>
      </w:r>
      <w:bookmarkEnd w:id="63"/>
      <w:bookmarkEnd w:id="64"/>
    </w:p>
    <w:bookmarkEnd w:id="65"/>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6" w:name="_Principle_K_-"/>
      <w:bookmarkStart w:id="67" w:name="_Toc467762024"/>
      <w:bookmarkStart w:id="68" w:name="_Toc85793429"/>
      <w:bookmarkStart w:id="69" w:name="PJ"/>
      <w:bookmarkEnd w:id="66"/>
      <w:r w:rsidRPr="00C93882">
        <w:t xml:space="preserve">Principle </w:t>
      </w:r>
      <w:r w:rsidR="009A5713">
        <w:t>K</w:t>
      </w:r>
      <w:r w:rsidR="00B35B7D">
        <w:t xml:space="preserve"> -</w:t>
      </w:r>
      <w:r w:rsidRPr="00C93882">
        <w:t xml:space="preserve"> Language</w:t>
      </w:r>
      <w:bookmarkEnd w:id="67"/>
      <w:bookmarkEnd w:id="68"/>
    </w:p>
    <w:bookmarkEnd w:id="69"/>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yphens can be used within place names that indicate the extent of the feature, for instance Mellick-</w:t>
      </w:r>
      <w:proofErr w:type="spellStart"/>
      <w:r w:rsidR="00DB17C2" w:rsidRPr="00C93882">
        <w:t>Munjie</w:t>
      </w:r>
      <w:proofErr w:type="spellEnd"/>
      <w:r w:rsidR="00DB17C2" w:rsidRPr="00C93882">
        <w:t xml:space="preserve"> Parish or Hattah-</w:t>
      </w:r>
      <w:proofErr w:type="spellStart"/>
      <w:r w:rsidR="00DB17C2" w:rsidRPr="00C93882">
        <w:t>Kulkyne</w:t>
      </w:r>
      <w:proofErr w:type="spellEnd"/>
      <w:r w:rsidR="00DB17C2" w:rsidRPr="00C93882">
        <w:t xml:space="preserv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xml:space="preserve">) will be omitted from names drawn from languages that use such marks. For example, Cape </w:t>
      </w:r>
      <w:proofErr w:type="spellStart"/>
      <w:r w:rsidR="00DB17C2" w:rsidRPr="00C93882">
        <w:t>Reamur</w:t>
      </w:r>
      <w:proofErr w:type="spellEnd"/>
      <w:r w:rsidR="00DB17C2" w:rsidRPr="00C93882">
        <w:t xml:space="preserve"> (not Cape </w:t>
      </w:r>
      <w:proofErr w:type="spellStart"/>
      <w:r w:rsidR="00DB17C2" w:rsidRPr="00C93882">
        <w:t>Réamur</w:t>
      </w:r>
      <w:proofErr w:type="spellEnd"/>
      <w:r w:rsidR="00DB17C2" w:rsidRPr="00C93882">
        <w:t>).</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w:t>
      </w:r>
      <w:proofErr w:type="spellStart"/>
      <w:r w:rsidRPr="00C93882">
        <w:t>MacKenzie</w:t>
      </w:r>
      <w:proofErr w:type="spellEnd"/>
      <w:r w:rsidRPr="00C93882">
        <w:t xml:space="preserv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proofErr w:type="spellStart"/>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w:t>
        </w:r>
        <w:proofErr w:type="spellEnd"/>
        <w:r w:rsidR="008C7679" w:rsidRPr="008C7679">
          <w:rPr>
            <w:rStyle w:val="Hyperlink"/>
            <w:rFonts w:cstheme="minorHAnsi"/>
          </w:rPr>
          <w:t xml:space="preserve"> website</w:t>
        </w:r>
      </w:hyperlink>
      <w:r w:rsidR="008C7679">
        <w:t xml:space="preserve"> for feature types.</w:t>
      </w:r>
    </w:p>
    <w:p w14:paraId="21886B2F" w14:textId="17950F80" w:rsidR="00DB17C2" w:rsidRPr="00C93882" w:rsidRDefault="00DB17C2" w:rsidP="002C76A0">
      <w:pPr>
        <w:pStyle w:val="Heading2"/>
      </w:pPr>
      <w:bookmarkStart w:id="70" w:name="_Toc467762025"/>
      <w:bookmarkStart w:id="71" w:name="_Toc85793430"/>
      <w:bookmarkStart w:id="72" w:name="PK"/>
      <w:r w:rsidRPr="00C93882">
        <w:t xml:space="preserve">Principle </w:t>
      </w:r>
      <w:r w:rsidR="009A5713">
        <w:t>L</w:t>
      </w:r>
      <w:r w:rsidR="00222F5A">
        <w:t xml:space="preserve"> -</w:t>
      </w:r>
      <w:r w:rsidRPr="00C93882">
        <w:t xml:space="preserve"> Directional names to be avoided</w:t>
      </w:r>
      <w:bookmarkEnd w:id="70"/>
      <w:bookmarkEnd w:id="71"/>
    </w:p>
    <w:bookmarkEnd w:id="72"/>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3" w:name="PL"/>
    </w:p>
    <w:p w14:paraId="6C8DA2DA" w14:textId="72420D40" w:rsidR="00DB17C2" w:rsidRPr="00C93882" w:rsidRDefault="00DB17C2" w:rsidP="002C76A0">
      <w:pPr>
        <w:pStyle w:val="Heading2"/>
      </w:pPr>
      <w:bookmarkStart w:id="74" w:name="_Toc467762026"/>
      <w:bookmarkStart w:id="75" w:name="_Toc85793431"/>
      <w:r w:rsidRPr="00C93882">
        <w:t xml:space="preserve">Principle </w:t>
      </w:r>
      <w:r w:rsidR="009A5713">
        <w:t>M</w:t>
      </w:r>
      <w:r w:rsidR="009373E7">
        <w:t xml:space="preserve"> -</w:t>
      </w:r>
      <w:r w:rsidRPr="00C93882">
        <w:t xml:space="preserve"> Assigning extent to a road, feature or locality</w:t>
      </w:r>
      <w:bookmarkEnd w:id="74"/>
      <w:bookmarkEnd w:id="75"/>
    </w:p>
    <w:bookmarkEnd w:id="73"/>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6" w:name="_Section_3_Roads"/>
      <w:bookmarkStart w:id="77" w:name="_Section_3_"/>
      <w:bookmarkStart w:id="78" w:name="_Toc467762034"/>
      <w:bookmarkEnd w:id="76"/>
      <w:bookmarkEnd w:id="77"/>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79" w:name="_Toc85793432"/>
      <w:r w:rsidRPr="00410738">
        <w:t>Section 3</w:t>
      </w:r>
      <w:r w:rsidR="004408BD" w:rsidRPr="00410738">
        <w:t xml:space="preserve"> </w:t>
      </w:r>
      <w:r w:rsidR="00AE3F73" w:rsidRPr="00410738">
        <w:tab/>
      </w:r>
      <w:r w:rsidR="006F0F2F" w:rsidRPr="00410738">
        <w:t>Roads</w:t>
      </w:r>
      <w:bookmarkEnd w:id="78"/>
      <w:bookmarkEnd w:id="79"/>
    </w:p>
    <w:p w14:paraId="55AACD9E" w14:textId="300652B0" w:rsidR="006F0F2F" w:rsidRPr="00C93882" w:rsidRDefault="006F0F2F" w:rsidP="002C76A0">
      <w:pPr>
        <w:pStyle w:val="Heading2"/>
      </w:pPr>
      <w:bookmarkStart w:id="80" w:name="_Toc467762035"/>
      <w:bookmarkStart w:id="81" w:name="_Toc85793433"/>
      <w:bookmarkStart w:id="82" w:name="Section3_1"/>
      <w:r w:rsidRPr="00C93882">
        <w:t>3.1</w:t>
      </w:r>
      <w:r w:rsidRPr="00C93882">
        <w:tab/>
      </w:r>
      <w:r w:rsidRPr="002C76A0">
        <w:t>What</w:t>
      </w:r>
      <w:r w:rsidRPr="00C93882">
        <w:t xml:space="preserve"> is a road?</w:t>
      </w:r>
      <w:bookmarkEnd w:id="80"/>
      <w:bookmarkEnd w:id="81"/>
    </w:p>
    <w:bookmarkEnd w:id="82"/>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3" w:name="_Toc467762036"/>
      <w:bookmarkStart w:id="84" w:name="_Toc85793434"/>
      <w:bookmarkStart w:id="85" w:name="Section3_2"/>
      <w:r w:rsidRPr="00C93882">
        <w:t>3.2</w:t>
      </w:r>
      <w:r w:rsidRPr="00C93882">
        <w:tab/>
        <w:t>Statutory requirements applied to roads</w:t>
      </w:r>
      <w:bookmarkEnd w:id="83"/>
      <w:bookmarkEnd w:id="84"/>
    </w:p>
    <w:bookmarkEnd w:id="85"/>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6" w:name="_Toc467762037"/>
      <w:bookmarkStart w:id="87" w:name="_Toc85793435"/>
      <w:bookmarkStart w:id="88" w:name="Section3_2_1"/>
      <w:r w:rsidRPr="00C93882">
        <w:t>3.2.1</w:t>
      </w:r>
      <w:r w:rsidRPr="00C93882">
        <w:tab/>
        <w:t>Rural and urban addressing</w:t>
      </w:r>
      <w:bookmarkEnd w:id="86"/>
      <w:bookmarkEnd w:id="87"/>
    </w:p>
    <w:bookmarkEnd w:id="88"/>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89" w:name="_Toc467762038"/>
      <w:bookmarkStart w:id="90" w:name="_Toc85793436"/>
      <w:bookmarkStart w:id="91" w:name="Section3_2_2"/>
      <w:r w:rsidR="006F0F2F" w:rsidRPr="00C93882">
        <w:t>3.2.2</w:t>
      </w:r>
      <w:r w:rsidR="006F0F2F" w:rsidRPr="00C93882">
        <w:tab/>
        <w:t>Extent: road course, start and end points</w:t>
      </w:r>
      <w:bookmarkEnd w:id="89"/>
      <w:bookmarkEnd w:id="90"/>
    </w:p>
    <w:bookmarkEnd w:id="91"/>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w:t>
      </w:r>
      <w:proofErr w:type="spellStart"/>
      <w:r w:rsidRPr="1118AF72">
        <w:rPr>
          <w:rFonts w:asciiTheme="minorHAnsi" w:hAnsiTheme="minorHAnsi" w:cstheme="minorBidi"/>
          <w:sz w:val="22"/>
          <w:szCs w:val="22"/>
          <w:lang w:eastAsia="en-US"/>
        </w:rPr>
        <w:t>Vicmap</w:t>
      </w:r>
      <w:proofErr w:type="spellEnd"/>
      <w:r w:rsidRPr="1118AF72">
        <w:rPr>
          <w:rFonts w:asciiTheme="minorHAnsi" w:hAnsiTheme="minorHAnsi" w:cstheme="minorBidi"/>
          <w:sz w:val="22"/>
          <w:szCs w:val="22"/>
          <w:lang w:eastAsia="en-US"/>
        </w:rPr>
        <w:t xml:space="preserve"> or VICNAMES should be submitted via</w:t>
      </w:r>
      <w:r w:rsidR="00E415D9">
        <w:rPr>
          <w:rFonts w:asciiTheme="minorHAnsi" w:hAnsiTheme="minorHAnsi" w:cstheme="minorBidi"/>
          <w:sz w:val="22"/>
          <w:szCs w:val="22"/>
          <w:lang w:eastAsia="en-US"/>
        </w:rPr>
        <w:t xml:space="preserve"> the </w:t>
      </w:r>
      <w:hyperlink r:id="rId109" w:history="1">
        <w:proofErr w:type="spellStart"/>
        <w:r w:rsidR="001E5CDB" w:rsidRPr="001E5CDB">
          <w:rPr>
            <w:rStyle w:val="Hyperlink"/>
            <w:rFonts w:cstheme="minorBidi"/>
            <w:szCs w:val="22"/>
            <w:lang w:eastAsia="en-US"/>
          </w:rPr>
          <w:t>Vicmap</w:t>
        </w:r>
        <w:proofErr w:type="spellEnd"/>
        <w:r w:rsidR="001E5CDB" w:rsidRPr="001E5CDB">
          <w:rPr>
            <w:rStyle w:val="Hyperlink"/>
            <w:rFonts w:cstheme="minorBidi"/>
            <w:szCs w:val="22"/>
            <w:lang w:eastAsia="en-US"/>
          </w:rPr>
          <w:t xml:space="preserve">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2" w:name="_Toc467762039"/>
      <w:bookmarkStart w:id="93" w:name="_Toc85793437"/>
      <w:bookmarkStart w:id="94" w:name="Section3_2_3"/>
      <w:r w:rsidRPr="00C93882">
        <w:t>3.2.3</w:t>
      </w:r>
      <w:r w:rsidRPr="00C93882">
        <w:tab/>
        <w:t>Road types</w:t>
      </w:r>
      <w:bookmarkEnd w:id="92"/>
      <w:bookmarkEnd w:id="93"/>
    </w:p>
    <w:bookmarkEnd w:id="94"/>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t>
      </w:r>
      <w:proofErr w:type="spellStart"/>
      <w:r w:rsidRPr="00C93882">
        <w:rPr>
          <w:rFonts w:asciiTheme="minorHAnsi" w:hAnsiTheme="minorHAnsi" w:cstheme="minorHAnsi"/>
          <w:sz w:val="22"/>
          <w:szCs w:val="22"/>
          <w:lang w:eastAsia="en-US"/>
        </w:rPr>
        <w:t>Wite</w:t>
      </w:r>
      <w:proofErr w:type="spellEnd"/>
      <w:r w:rsidRPr="00C93882">
        <w:rPr>
          <w:rFonts w:asciiTheme="minorHAnsi" w:hAnsiTheme="minorHAnsi" w:cstheme="minorHAnsi"/>
          <w:sz w:val="22"/>
          <w:szCs w:val="22"/>
          <w:lang w:eastAsia="en-US"/>
        </w:rPr>
        <w:t xml:space="preserve"> Crescent and Wyte Lane (or similar combinations).</w:t>
      </w:r>
    </w:p>
    <w:p w14:paraId="14F11B22" w14:textId="77777777" w:rsidR="00A204B7" w:rsidRPr="00C93882" w:rsidRDefault="00A204B7" w:rsidP="00E03485">
      <w:pPr>
        <w:pStyle w:val="Heading3"/>
      </w:pPr>
      <w:bookmarkStart w:id="95" w:name="_Toc467762040"/>
      <w:bookmarkStart w:id="96" w:name="_Toc85793438"/>
      <w:bookmarkStart w:id="97" w:name="Section3_2_4"/>
      <w:r w:rsidRPr="00C93882">
        <w:t>3.2.4</w:t>
      </w:r>
      <w:r w:rsidRPr="00C93882">
        <w:tab/>
        <w:t>Unacceptable road names</w:t>
      </w:r>
      <w:bookmarkEnd w:id="95"/>
      <w:bookmarkEnd w:id="96"/>
    </w:p>
    <w:bookmarkEnd w:id="97"/>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8" w:name="_Toc467762041"/>
      <w:bookmarkStart w:id="99" w:name="_Toc85793439"/>
      <w:bookmarkStart w:id="100" w:name="Section3_2_5"/>
      <w:r w:rsidRPr="00C93882">
        <w:t>3.2.5</w:t>
      </w:r>
      <w:r w:rsidRPr="00C93882">
        <w:tab/>
        <w:t>Obstructed or altered roads</w:t>
      </w:r>
      <w:bookmarkEnd w:id="98"/>
      <w:bookmarkEnd w:id="99"/>
    </w:p>
    <w:bookmarkEnd w:id="100"/>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1" w:name="_Toc467762042"/>
      <w:bookmarkStart w:id="102" w:name="_Toc85793440"/>
      <w:bookmarkStart w:id="103" w:name="Section3_3"/>
      <w:r w:rsidRPr="00C93882">
        <w:t>3.3</w:t>
      </w:r>
      <w:r w:rsidRPr="00C93882">
        <w:tab/>
        <w:t>Roads that can be named</w:t>
      </w:r>
      <w:bookmarkEnd w:id="101"/>
      <w:bookmarkEnd w:id="102"/>
    </w:p>
    <w:bookmarkEnd w:id="103"/>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w:t>
      </w:r>
      <w:proofErr w:type="spellStart"/>
      <w:r w:rsidRPr="00C93882">
        <w:rPr>
          <w:rFonts w:asciiTheme="minorHAnsi" w:hAnsiTheme="minorHAnsi" w:cstheme="minorHAnsi"/>
          <w:sz w:val="22"/>
          <w:szCs w:val="22"/>
          <w:lang w:eastAsia="en-US"/>
        </w:rPr>
        <w:t>Vicmap</w:t>
      </w:r>
      <w:proofErr w:type="spellEnd"/>
      <w:r w:rsidRPr="00C93882">
        <w:rPr>
          <w:rFonts w:asciiTheme="minorHAnsi" w:hAnsiTheme="minorHAnsi" w:cstheme="minorHAnsi"/>
          <w:sz w:val="22"/>
          <w:szCs w:val="22"/>
          <w:lang w:eastAsia="en-US"/>
        </w:rPr>
        <w:t xml:space="preserve">.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4" w:name="_Toc467762043"/>
      <w:bookmarkStart w:id="105" w:name="_Toc85793441"/>
      <w:bookmarkStart w:id="106" w:name="Section3_4"/>
      <w:r w:rsidRPr="00C93882">
        <w:t>3.4</w:t>
      </w:r>
      <w:r w:rsidRPr="00C93882">
        <w:tab/>
        <w:t>Who can name roads?</w:t>
      </w:r>
      <w:bookmarkEnd w:id="104"/>
      <w:bookmarkEnd w:id="105"/>
    </w:p>
    <w:bookmarkEnd w:id="106"/>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w:t>
      </w:r>
      <w:proofErr w:type="spellStart"/>
      <w:r w:rsidRPr="00C93882">
        <w:rPr>
          <w:rFonts w:asciiTheme="minorHAnsi" w:hAnsiTheme="minorHAnsi" w:cstheme="minorHAnsi"/>
          <w:sz w:val="22"/>
          <w:szCs w:val="22"/>
          <w:lang w:eastAsia="en-US"/>
        </w:rPr>
        <w:t>Vicmap</w:t>
      </w:r>
      <w:proofErr w:type="spellEnd"/>
      <w:r w:rsidRPr="00C93882">
        <w:rPr>
          <w:rFonts w:asciiTheme="minorHAnsi" w:hAnsiTheme="minorHAnsi" w:cstheme="minorHAnsi"/>
          <w:sz w:val="22"/>
          <w:szCs w:val="22"/>
          <w:lang w:eastAsia="en-US"/>
        </w:rPr>
        <w:t xml:space="preserve">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7" w:name="_Toc467762044"/>
      <w:bookmarkStart w:id="108" w:name="_Toc85793442"/>
      <w:r w:rsidR="00A204B7" w:rsidRPr="00C93882">
        <w:t>3.5</w:t>
      </w:r>
      <w:r w:rsidR="00A204B7" w:rsidRPr="00C93882">
        <w:tab/>
        <w:t>Roads with more than one naming authority</w:t>
      </w:r>
      <w:bookmarkEnd w:id="107"/>
      <w:bookmarkEnd w:id="108"/>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09" w:name="_Toc467762045"/>
      <w:bookmarkStart w:id="110" w:name="_Toc85793443"/>
      <w:bookmarkStart w:id="111" w:name="Section3_5"/>
      <w:r w:rsidRPr="00C93882">
        <w:t>3.6</w:t>
      </w:r>
      <w:r w:rsidRPr="00C93882">
        <w:tab/>
        <w:t>Council coordination of public roads’ naming</w:t>
      </w:r>
      <w:bookmarkEnd w:id="109"/>
      <w:bookmarkEnd w:id="110"/>
    </w:p>
    <w:bookmarkEnd w:id="111"/>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2" w:name="_Toc467762046"/>
      <w:bookmarkStart w:id="113" w:name="_Toc85793444"/>
      <w:bookmarkStart w:id="114" w:name="Section3_6"/>
      <w:r w:rsidRPr="00C93882">
        <w:t>3.7</w:t>
      </w:r>
      <w:r w:rsidRPr="00C93882">
        <w:tab/>
        <w:t xml:space="preserve">Government department or </w:t>
      </w:r>
      <w:r w:rsidR="00A53F99">
        <w:t>agencies</w:t>
      </w:r>
      <w:r w:rsidRPr="00C93882">
        <w:t xml:space="preserve"> coordination of public roads’ naming</w:t>
      </w:r>
      <w:bookmarkEnd w:id="112"/>
      <w:bookmarkEnd w:id="113"/>
      <w:r w:rsidRPr="00C93882">
        <w:t xml:space="preserve"> </w:t>
      </w:r>
    </w:p>
    <w:bookmarkEnd w:id="114"/>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5" w:name="_3.8_Naming_roads"/>
      <w:bookmarkStart w:id="116" w:name="_Toc467762047"/>
      <w:bookmarkStart w:id="117" w:name="_Toc85793445"/>
      <w:bookmarkStart w:id="118" w:name="Section3_7"/>
      <w:bookmarkEnd w:id="115"/>
      <w:r w:rsidRPr="00C93882">
        <w:t>3.8</w:t>
      </w:r>
      <w:r w:rsidRPr="00C93882">
        <w:tab/>
        <w:t>Naming roads in new residential or commercial subdivisions</w:t>
      </w:r>
      <w:bookmarkEnd w:id="116"/>
      <w:bookmarkEnd w:id="117"/>
    </w:p>
    <w:bookmarkEnd w:id="118"/>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19" w:name="_Toc441826830"/>
    </w:p>
    <w:p w14:paraId="183FEA17" w14:textId="77777777" w:rsidR="00A204B7" w:rsidRPr="00C93882" w:rsidRDefault="00A204B7" w:rsidP="00883861">
      <w:pPr>
        <w:pStyle w:val="Heading3"/>
      </w:pPr>
      <w:bookmarkStart w:id="120" w:name="_Toc467762048"/>
      <w:bookmarkStart w:id="121" w:name="_Toc85793446"/>
      <w:r w:rsidRPr="00C93882">
        <w:t>3.</w:t>
      </w:r>
      <w:bookmarkStart w:id="122" w:name="Section3_8_1"/>
      <w:bookmarkEnd w:id="122"/>
      <w:r w:rsidRPr="00C93882">
        <w:t>8.1</w:t>
      </w:r>
      <w:bookmarkEnd w:id="119"/>
      <w:r w:rsidRPr="00C93882">
        <w:tab/>
        <w:t>Responsibility for naming roads in residential or commercial subdivisions</w:t>
      </w:r>
      <w:bookmarkEnd w:id="120"/>
      <w:bookmarkEnd w:id="121"/>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3" w:name="_Toc441826831"/>
    </w:p>
    <w:p w14:paraId="6F6A887C" w14:textId="77777777" w:rsidR="00A204B7" w:rsidRPr="00C93882" w:rsidRDefault="00A204B7" w:rsidP="00883861">
      <w:pPr>
        <w:pStyle w:val="Heading3"/>
      </w:pPr>
      <w:bookmarkStart w:id="124" w:name="Section3_8_2"/>
      <w:bookmarkStart w:id="125" w:name="_Toc467762049"/>
      <w:bookmarkStart w:id="126" w:name="_Toc85793447"/>
      <w:r w:rsidRPr="00C93882">
        <w:t>3.8.2</w:t>
      </w:r>
      <w:bookmarkEnd w:id="124"/>
      <w:r w:rsidRPr="00C93882">
        <w:tab/>
        <w:t>The naming process</w:t>
      </w:r>
      <w:bookmarkEnd w:id="123"/>
      <w:bookmarkEnd w:id="125"/>
      <w:bookmarkEnd w:id="126"/>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7" w:name="_Toc441826832"/>
      <w:bookmarkStart w:id="128" w:name="_Toc467762050"/>
      <w:bookmarkStart w:id="129" w:name="_Toc85793448"/>
      <w:r w:rsidRPr="00C93882">
        <w:t>3.</w:t>
      </w:r>
      <w:bookmarkStart w:id="130" w:name="Section3_8_3"/>
      <w:bookmarkEnd w:id="130"/>
      <w:r w:rsidRPr="00C93882">
        <w:t>8.3</w:t>
      </w:r>
      <w:r w:rsidRPr="00C93882">
        <w:tab/>
        <w:t>Entering subdivision road names into VICNAMES</w:t>
      </w:r>
      <w:bookmarkEnd w:id="127"/>
      <w:bookmarkEnd w:id="128"/>
      <w:bookmarkEnd w:id="129"/>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1" w:name="_Toc441826833"/>
      <w:bookmarkStart w:id="132" w:name="_Toc467762051"/>
      <w:bookmarkStart w:id="133" w:name="_Toc85793449"/>
      <w:r w:rsidRPr="00C93882">
        <w:t>3.8.</w:t>
      </w:r>
      <w:bookmarkStart w:id="134" w:name="Section3_8_4"/>
      <w:bookmarkEnd w:id="134"/>
      <w:r w:rsidRPr="00C93882">
        <w:t>4</w:t>
      </w:r>
      <w:r w:rsidRPr="00C93882">
        <w:tab/>
        <w:t>Road name history</w:t>
      </w:r>
      <w:bookmarkEnd w:id="131"/>
      <w:bookmarkEnd w:id="132"/>
      <w:bookmarkEnd w:id="133"/>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5" w:name="_Toc441826835"/>
      <w:bookmarkStart w:id="136" w:name="_Toc467762053"/>
      <w:bookmarkStart w:id="137" w:name="_Toc85793450"/>
      <w:r w:rsidRPr="00C93882">
        <w:t>3.8.</w:t>
      </w:r>
      <w:bookmarkStart w:id="138" w:name="Section3_8_6"/>
      <w:bookmarkEnd w:id="138"/>
      <w:r w:rsidR="003602FD">
        <w:t>5</w:t>
      </w:r>
      <w:r>
        <w:tab/>
      </w:r>
      <w:r w:rsidRPr="00C93882">
        <w:t>Maintenance and responsibility</w:t>
      </w:r>
      <w:bookmarkEnd w:id="135"/>
      <w:bookmarkEnd w:id="136"/>
      <w:bookmarkEnd w:id="137"/>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39" w:name="_Toc467762054"/>
      <w:bookmarkStart w:id="140" w:name="_Toc85793451"/>
      <w:bookmarkStart w:id="141" w:name="Section3_8"/>
      <w:bookmarkStart w:id="142" w:name="Section3_9"/>
      <w:r w:rsidRPr="00C93882">
        <w:t>3.9</w:t>
      </w:r>
      <w:r w:rsidRPr="00C93882">
        <w:tab/>
        <w:t>Naming private roads on private property and within complex sites</w:t>
      </w:r>
      <w:bookmarkEnd w:id="139"/>
      <w:bookmarkEnd w:id="140"/>
    </w:p>
    <w:bookmarkEnd w:id="141"/>
    <w:bookmarkEnd w:id="142"/>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w:t>
      </w:r>
      <w:proofErr w:type="spellStart"/>
      <w:r w:rsidRPr="00C93882">
        <w:rPr>
          <w:rFonts w:asciiTheme="minorHAnsi" w:hAnsiTheme="minorHAnsi" w:cstheme="minorHAnsi"/>
          <w:sz w:val="22"/>
          <w:szCs w:val="22"/>
          <w:lang w:eastAsia="en-US"/>
        </w:rPr>
        <w:t>Vicmap</w:t>
      </w:r>
      <w:proofErr w:type="spellEnd"/>
      <w:r w:rsidRPr="00C93882">
        <w:rPr>
          <w:rFonts w:asciiTheme="minorHAnsi" w:hAnsiTheme="minorHAnsi" w:cstheme="minorHAnsi"/>
          <w:sz w:val="22"/>
          <w:szCs w:val="22"/>
          <w:lang w:eastAsia="en-US"/>
        </w:rPr>
        <w:t xml:space="preserve">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3" w:name="_Toc441826838"/>
      <w:bookmarkStart w:id="144" w:name="_Toc467762055"/>
      <w:bookmarkStart w:id="145" w:name="_Toc85793452"/>
      <w:r w:rsidRPr="00C93882">
        <w:t>3.</w:t>
      </w:r>
      <w:bookmarkStart w:id="146" w:name="Section3_9_1"/>
      <w:bookmarkEnd w:id="146"/>
      <w:r w:rsidRPr="00C93882">
        <w:t>9.1</w:t>
      </w:r>
      <w:bookmarkEnd w:id="143"/>
      <w:r w:rsidRPr="00C93882">
        <w:tab/>
        <w:t>The naming process</w:t>
      </w:r>
      <w:bookmarkEnd w:id="144"/>
      <w:bookmarkEnd w:id="145"/>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7" w:name="Section3_9_2"/>
      <w:bookmarkStart w:id="148" w:name="_Toc441826839"/>
      <w:bookmarkStart w:id="149" w:name="_Toc467762056"/>
      <w:bookmarkStart w:id="150" w:name="_Toc85793453"/>
      <w:bookmarkEnd w:id="147"/>
      <w:r w:rsidRPr="00C93882">
        <w:t>3.9.2</w:t>
      </w:r>
      <w:r w:rsidRPr="00C93882">
        <w:tab/>
        <w:t>Entering a private road in VICNAMES</w:t>
      </w:r>
      <w:bookmarkEnd w:id="148"/>
      <w:bookmarkEnd w:id="149"/>
      <w:bookmarkEnd w:id="150"/>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1" w:name="_Toc441826840"/>
      <w:bookmarkStart w:id="152" w:name="_Toc467762057"/>
      <w:bookmarkStart w:id="153" w:name="_Toc85793454"/>
      <w:r w:rsidRPr="00C93882">
        <w:t>3.9</w:t>
      </w:r>
      <w:bookmarkStart w:id="154" w:name="Section3_9_3"/>
      <w:bookmarkEnd w:id="154"/>
      <w:r w:rsidRPr="00C93882">
        <w:t>.3</w:t>
      </w:r>
      <w:r w:rsidRPr="00C93882">
        <w:tab/>
        <w:t>Maintenance and responsibility</w:t>
      </w:r>
      <w:bookmarkEnd w:id="151"/>
      <w:bookmarkEnd w:id="152"/>
      <w:bookmarkEnd w:id="153"/>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5" w:name="_Toc85793455"/>
      <w:r w:rsidRPr="00C93882">
        <w:t xml:space="preserve">3.9.4 </w:t>
      </w:r>
      <w:r w:rsidR="00C33BC3">
        <w:tab/>
      </w:r>
      <w:r w:rsidRPr="00C93882">
        <w:t>Complex site addressing program</w:t>
      </w:r>
      <w:bookmarkEnd w:id="155"/>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A204B7"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6" w:name="_Section_4_Features"/>
      <w:bookmarkStart w:id="157" w:name="_Toc467762058"/>
      <w:bookmarkEnd w:id="156"/>
    </w:p>
    <w:p w14:paraId="32B94508" w14:textId="51A8CCBD" w:rsidR="00C15B6F" w:rsidRPr="00C93882" w:rsidRDefault="00D822E2" w:rsidP="00A60876">
      <w:pPr>
        <w:pStyle w:val="Heading1TopofPage"/>
        <w:framePr w:wrap="around"/>
        <w:rPr>
          <w:lang w:val="en-US" w:eastAsia="en-US"/>
        </w:rPr>
      </w:pPr>
      <w:bookmarkStart w:id="158" w:name="_Section_4_"/>
      <w:bookmarkStart w:id="159" w:name="_Toc85793456"/>
      <w:bookmarkEnd w:id="158"/>
      <w:r>
        <w:rPr>
          <w:lang w:val="en-US" w:eastAsia="en-US"/>
        </w:rPr>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7"/>
      <w:bookmarkEnd w:id="159"/>
    </w:p>
    <w:p w14:paraId="089A0805" w14:textId="77777777" w:rsidR="00C15B6F" w:rsidRPr="00C93882" w:rsidRDefault="00C15B6F" w:rsidP="002C76A0">
      <w:pPr>
        <w:pStyle w:val="Heading2"/>
      </w:pPr>
      <w:bookmarkStart w:id="160" w:name="_Toc467762059"/>
      <w:bookmarkStart w:id="161" w:name="_Toc85793457"/>
      <w:bookmarkStart w:id="162" w:name="Section4_1"/>
      <w:r w:rsidRPr="00C93882">
        <w:t>4.1</w:t>
      </w:r>
      <w:r w:rsidRPr="00C93882">
        <w:tab/>
        <w:t>What is a feature?</w:t>
      </w:r>
      <w:bookmarkEnd w:id="160"/>
      <w:bookmarkEnd w:id="161"/>
    </w:p>
    <w:bookmarkEnd w:id="162"/>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proofErr w:type="spellStart"/>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w:t>
        </w:r>
        <w:proofErr w:type="spellEnd"/>
        <w:r w:rsidR="00161638" w:rsidRPr="00160A31">
          <w:rPr>
            <w:rStyle w:val="Hyperlink"/>
            <w:rFonts w:cstheme="minorBidi"/>
            <w:szCs w:val="22"/>
            <w:lang w:eastAsia="en-US"/>
          </w:rPr>
          <w:t xml:space="preserve">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3" w:name="_Toc467762060"/>
      <w:bookmarkStart w:id="164" w:name="_Toc85793458"/>
      <w:bookmarkStart w:id="165" w:name="Section4_2"/>
      <w:r w:rsidRPr="00C93882">
        <w:t>4.2</w:t>
      </w:r>
      <w:r w:rsidRPr="00C93882">
        <w:tab/>
        <w:t>Statutory requirements applied to features</w:t>
      </w:r>
      <w:bookmarkEnd w:id="163"/>
      <w:bookmarkEnd w:id="164"/>
    </w:p>
    <w:bookmarkEnd w:id="165"/>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6" w:name="_Toc467762061"/>
      <w:bookmarkStart w:id="167" w:name="_Toc85793459"/>
      <w:bookmarkStart w:id="168" w:name="Section4_2_1"/>
      <w:r w:rsidRPr="00C93882">
        <w:t>4.2.1</w:t>
      </w:r>
      <w:r w:rsidRPr="00C93882">
        <w:tab/>
      </w:r>
      <w:r w:rsidRPr="00C44D54">
        <w:t>Feature</w:t>
      </w:r>
      <w:r w:rsidRPr="00C93882">
        <w:t xml:space="preserve"> type</w:t>
      </w:r>
      <w:bookmarkEnd w:id="166"/>
      <w:bookmarkEnd w:id="167"/>
    </w:p>
    <w:bookmarkEnd w:id="168"/>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feature type should be included in a feature’s name and located after the unique feature name. This is to minimise possible confusion over the feature type to which the name applies. For example, the naming of </w:t>
      </w:r>
      <w:proofErr w:type="spellStart"/>
      <w:r w:rsidRPr="00C93882">
        <w:rPr>
          <w:rFonts w:asciiTheme="minorHAnsi" w:hAnsiTheme="minorHAnsi" w:cstheme="minorHAnsi"/>
          <w:sz w:val="22"/>
          <w:szCs w:val="22"/>
          <w:lang w:eastAsia="en-US"/>
        </w:rPr>
        <w:t>Waterlands</w:t>
      </w:r>
      <w:proofErr w:type="spellEnd"/>
      <w:r w:rsidRPr="00C93882">
        <w:rPr>
          <w:rFonts w:asciiTheme="minorHAnsi" w:hAnsiTheme="minorHAnsi" w:cstheme="minorHAnsi"/>
          <w:sz w:val="22"/>
          <w:szCs w:val="22"/>
          <w:lang w:eastAsia="en-US"/>
        </w:rPr>
        <w:t xml:space="preserve"> Park enables users to understand that the feature </w:t>
      </w:r>
      <w:proofErr w:type="spellStart"/>
      <w:r w:rsidRPr="00C93882">
        <w:rPr>
          <w:rFonts w:asciiTheme="minorHAnsi" w:hAnsiTheme="minorHAnsi" w:cstheme="minorHAnsi"/>
          <w:sz w:val="22"/>
          <w:szCs w:val="22"/>
          <w:lang w:eastAsia="en-US"/>
        </w:rPr>
        <w:t>Waterlands</w:t>
      </w:r>
      <w:proofErr w:type="spellEnd"/>
      <w:r w:rsidRPr="00C93882">
        <w:rPr>
          <w:rFonts w:asciiTheme="minorHAnsi" w:hAnsiTheme="minorHAnsi" w:cstheme="minorHAnsi"/>
          <w:sz w:val="22"/>
          <w:szCs w:val="22"/>
          <w:lang w:eastAsia="en-US"/>
        </w:rPr>
        <w:t xml:space="preserve">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proofErr w:type="spellStart"/>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w:t>
      </w:r>
      <w:proofErr w:type="spellEnd"/>
      <w:r w:rsidR="009E3E71" w:rsidRPr="009E3E71">
        <w:rPr>
          <w:rFonts w:asciiTheme="minorHAnsi" w:hAnsiTheme="minorHAnsi" w:cstheme="minorHAnsi"/>
          <w:sz w:val="22"/>
          <w:szCs w:val="22"/>
          <w:lang w:eastAsia="en-US"/>
        </w:rPr>
        <w:t xml:space="preserve"> </w:t>
      </w:r>
      <w:proofErr w:type="spellStart"/>
      <w:r w:rsidR="009E3E71" w:rsidRPr="009E3E71">
        <w:rPr>
          <w:rFonts w:asciiTheme="minorHAnsi" w:hAnsiTheme="minorHAnsi" w:cstheme="minorHAnsi"/>
          <w:sz w:val="22"/>
          <w:szCs w:val="22"/>
          <w:lang w:eastAsia="en-US"/>
        </w:rPr>
        <w:t>willum</w:t>
      </w:r>
      <w:proofErr w:type="spellEnd"/>
      <w:r w:rsidR="009E3E71" w:rsidRPr="009E3E71">
        <w:rPr>
          <w:rFonts w:asciiTheme="minorHAnsi" w:hAnsiTheme="minorHAnsi" w:cstheme="minorHAnsi"/>
          <w:sz w:val="22"/>
          <w:szCs w:val="22"/>
          <w:lang w:eastAsia="en-US"/>
        </w:rPr>
        <w:t>’</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proofErr w:type="spellStart"/>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w:t>
      </w:r>
      <w:proofErr w:type="spellEnd"/>
      <w:r w:rsidR="00A8007F" w:rsidRPr="00A8007F">
        <w:rPr>
          <w:rFonts w:asciiTheme="minorHAnsi" w:hAnsiTheme="minorHAnsi" w:cstheme="minorHAnsi"/>
          <w:sz w:val="22"/>
          <w:szCs w:val="22"/>
          <w:lang w:eastAsia="en-US"/>
        </w:rPr>
        <w:t xml:space="preserve"> </w:t>
      </w:r>
      <w:proofErr w:type="spellStart"/>
      <w:r w:rsidR="00A8007F" w:rsidRPr="00A8007F">
        <w:rPr>
          <w:rFonts w:asciiTheme="minorHAnsi" w:hAnsiTheme="minorHAnsi" w:cstheme="minorHAnsi"/>
          <w:sz w:val="22"/>
          <w:szCs w:val="22"/>
          <w:lang w:eastAsia="en-US"/>
        </w:rPr>
        <w:t>willum</w:t>
      </w:r>
      <w:proofErr w:type="spellEnd"/>
      <w:r w:rsidR="00A8007F">
        <w:rPr>
          <w:rFonts w:asciiTheme="minorHAnsi" w:hAnsiTheme="minorHAnsi" w:cstheme="minorHAnsi"/>
          <w:sz w:val="22"/>
          <w:szCs w:val="22"/>
          <w:lang w:eastAsia="en-US"/>
        </w:rPr>
        <w:t xml:space="preserve"> Place as ‘</w:t>
      </w:r>
      <w:proofErr w:type="spellStart"/>
      <w:r w:rsidR="00A8007F">
        <w:rPr>
          <w:rFonts w:asciiTheme="minorHAnsi" w:hAnsiTheme="minorHAnsi" w:cstheme="minorHAnsi"/>
          <w:sz w:val="22"/>
          <w:szCs w:val="22"/>
          <w:lang w:eastAsia="en-US"/>
        </w:rPr>
        <w:t>willum</w:t>
      </w:r>
      <w:proofErr w:type="spellEnd"/>
      <w:r w:rsidR="00A8007F">
        <w:rPr>
          <w:rFonts w:asciiTheme="minorHAnsi" w:hAnsiTheme="minorHAnsi" w:cstheme="minorHAnsi"/>
          <w:sz w:val="22"/>
          <w:szCs w:val="22"/>
          <w:lang w:eastAsia="en-US"/>
        </w:rPr>
        <w:t xml:space="preserve">’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t>
      </w:r>
      <w:proofErr w:type="spellStart"/>
      <w:r w:rsidR="00A8007F">
        <w:rPr>
          <w:rFonts w:asciiTheme="minorHAnsi" w:hAnsiTheme="minorHAnsi" w:cstheme="minorHAnsi"/>
          <w:sz w:val="22"/>
          <w:szCs w:val="22"/>
          <w:lang w:eastAsia="en-US"/>
        </w:rPr>
        <w:t>woi</w:t>
      </w:r>
      <w:proofErr w:type="spellEnd"/>
      <w:r w:rsidR="00A8007F">
        <w:rPr>
          <w:rFonts w:asciiTheme="minorHAnsi" w:hAnsiTheme="minorHAnsi" w:cstheme="minorHAnsi"/>
          <w:sz w:val="22"/>
          <w:szCs w:val="22"/>
          <w:lang w:eastAsia="en-US"/>
        </w:rPr>
        <w:t xml:space="preserve"> wurrung language.</w:t>
      </w:r>
    </w:p>
    <w:p w14:paraId="3F3B5053" w14:textId="77777777" w:rsidR="00C15B6F" w:rsidRPr="00C93882" w:rsidRDefault="00C15B6F" w:rsidP="003B3836">
      <w:pPr>
        <w:pStyle w:val="Heading3"/>
      </w:pPr>
      <w:bookmarkStart w:id="169" w:name="_Toc467762062"/>
      <w:bookmarkStart w:id="170" w:name="_Toc85793460"/>
      <w:bookmarkStart w:id="171" w:name="Section4_2_2"/>
      <w:r w:rsidRPr="00C93882">
        <w:t>4.2.2</w:t>
      </w:r>
      <w:r w:rsidRPr="00C93882">
        <w:tab/>
        <w:t>Waterways</w:t>
      </w:r>
      <w:bookmarkEnd w:id="169"/>
      <w:bookmarkEnd w:id="170"/>
    </w:p>
    <w:bookmarkEnd w:id="171"/>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2" w:name="_Toc467762063"/>
      <w:bookmarkStart w:id="173" w:name="_Toc85793461"/>
      <w:bookmarkStart w:id="174" w:name="Section4_2_3"/>
      <w:r w:rsidRPr="00C93882">
        <w:t>4.2.3</w:t>
      </w:r>
      <w:r w:rsidRPr="00C93882">
        <w:tab/>
        <w:t>Locational names</w:t>
      </w:r>
      <w:bookmarkEnd w:id="172"/>
      <w:bookmarkEnd w:id="173"/>
    </w:p>
    <w:bookmarkEnd w:id="174"/>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Lakes within the locality of </w:t>
      </w:r>
      <w:proofErr w:type="spellStart"/>
      <w:r w:rsidRPr="00C93882">
        <w:rPr>
          <w:rFonts w:asciiTheme="minorHAnsi" w:hAnsiTheme="minorHAnsi" w:cstheme="minorHAnsi"/>
          <w:sz w:val="22"/>
          <w:szCs w:val="22"/>
          <w:lang w:eastAsia="en-US"/>
        </w:rPr>
        <w:t>Smithurst</w:t>
      </w:r>
      <w:proofErr w:type="spellEnd"/>
      <w:r w:rsidRPr="00C93882">
        <w:rPr>
          <w:rFonts w:asciiTheme="minorHAnsi" w:hAnsiTheme="minorHAnsi" w:cstheme="minorHAnsi"/>
          <w:sz w:val="22"/>
          <w:szCs w:val="22"/>
          <w:lang w:eastAsia="en-US"/>
        </w:rPr>
        <w:t xml:space="preserve"> should not be proposed with the name ‘Blue Water Lakes Reserve’. Instead, the name ‘</w:t>
      </w:r>
      <w:proofErr w:type="spellStart"/>
      <w:r w:rsidRPr="00C93882">
        <w:rPr>
          <w:rFonts w:asciiTheme="minorHAnsi" w:hAnsiTheme="minorHAnsi" w:cstheme="minorHAnsi"/>
          <w:sz w:val="22"/>
          <w:szCs w:val="22"/>
          <w:lang w:eastAsia="en-US"/>
        </w:rPr>
        <w:t>Smithurst</w:t>
      </w:r>
      <w:proofErr w:type="spellEnd"/>
      <w:r w:rsidRPr="00C93882">
        <w:rPr>
          <w:rFonts w:asciiTheme="minorHAnsi" w:hAnsiTheme="minorHAnsi" w:cstheme="minorHAnsi"/>
          <w:sz w:val="22"/>
          <w:szCs w:val="22"/>
          <w:lang w:eastAsia="en-US"/>
        </w:rPr>
        <w:t xml:space="preserve">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5" w:name="_Toc467762064"/>
      <w:bookmarkStart w:id="176" w:name="_Toc85793462"/>
      <w:bookmarkStart w:id="177" w:name="Section4_2_4"/>
      <w:r w:rsidRPr="00C93882">
        <w:t>4.2.4</w:t>
      </w:r>
      <w:r w:rsidRPr="00C93882">
        <w:tab/>
        <w:t>Base names</w:t>
      </w:r>
      <w:bookmarkEnd w:id="175"/>
      <w:bookmarkEnd w:id="176"/>
    </w:p>
    <w:bookmarkEnd w:id="177"/>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8" w:name="_Toc467762065"/>
      <w:bookmarkStart w:id="179" w:name="_Toc85793463"/>
      <w:bookmarkStart w:id="180" w:name="Section4_3"/>
      <w:r w:rsidRPr="00C93882">
        <w:t>4.3</w:t>
      </w:r>
      <w:r w:rsidRPr="00C93882">
        <w:tab/>
        <w:t>Features that can be named</w:t>
      </w:r>
      <w:bookmarkEnd w:id="178"/>
      <w:bookmarkEnd w:id="179"/>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proofErr w:type="spellStart"/>
      <w:r w:rsidR="008A31DF">
        <w:fldChar w:fldCharType="begin"/>
      </w:r>
      <w:r w:rsidR="008A31DF">
        <w:instrText>HYPERLINK "https://www.land.vic.gov.au/place-naming/understand-the-naming-process/the-naming-rules"</w:instrText>
      </w:r>
      <w:r w:rsidR="008A31DF">
        <w:fldChar w:fldCharType="separate"/>
      </w:r>
      <w:r w:rsidR="00C71701">
        <w:rPr>
          <w:rStyle w:val="Hyperlink"/>
          <w:rFonts w:cstheme="minorHAnsi"/>
          <w:szCs w:val="22"/>
          <w:lang w:eastAsia="en-US"/>
        </w:rPr>
        <w:t>La</w:t>
      </w:r>
      <w:r w:rsidR="00F1563C" w:rsidRPr="00F1563C">
        <w:rPr>
          <w:rStyle w:val="Hyperlink"/>
          <w:rFonts w:cstheme="minorHAnsi"/>
          <w:szCs w:val="22"/>
          <w:lang w:eastAsia="en-US"/>
        </w:rPr>
        <w:t>nd.Vic</w:t>
      </w:r>
      <w:proofErr w:type="spellEnd"/>
      <w:r w:rsidR="008A31DF">
        <w:rPr>
          <w:rStyle w:val="Hyperlink"/>
          <w:rFonts w:cstheme="minorHAnsi"/>
          <w:szCs w:val="22"/>
          <w:lang w:eastAsia="en-US"/>
        </w:rPr>
        <w:fldChar w:fldCharType="end"/>
      </w:r>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1" w:name="_Toc85793464"/>
      <w:bookmarkStart w:id="182" w:name="_Toc467762066"/>
      <w:r w:rsidRPr="00C93882">
        <w:t>4.</w:t>
      </w:r>
      <w:bookmarkStart w:id="183" w:name="Section4_3_1"/>
      <w:bookmarkEnd w:id="183"/>
      <w:r w:rsidRPr="00C93882">
        <w:t xml:space="preserve">3.1 </w:t>
      </w:r>
      <w:r w:rsidRPr="00C93882">
        <w:tab/>
      </w:r>
      <w:r w:rsidR="00B56616">
        <w:t>Under</w:t>
      </w:r>
      <w:r w:rsidR="007A6E8B">
        <w:t>sea</w:t>
      </w:r>
      <w:r w:rsidR="00B56616">
        <w:t xml:space="preserve"> feature names</w:t>
      </w:r>
      <w:bookmarkEnd w:id="181"/>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4" w:name="_Toc85793465"/>
      <w:r>
        <w:t>4.3.2</w:t>
      </w:r>
      <w:r>
        <w:tab/>
      </w:r>
      <w:r w:rsidR="004D523B">
        <w:t>Unregistered</w:t>
      </w:r>
      <w:r w:rsidR="004D523B" w:rsidRPr="00C93882">
        <w:t xml:space="preserve"> </w:t>
      </w:r>
      <w:r w:rsidR="007323E6">
        <w:t xml:space="preserve">feature </w:t>
      </w:r>
      <w:r w:rsidR="00C15B6F" w:rsidRPr="00C93882">
        <w:t>names</w:t>
      </w:r>
      <w:bookmarkEnd w:id="182"/>
      <w:bookmarkEnd w:id="184"/>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5" w:name="_Toc85793466"/>
      <w:r w:rsidRPr="00C93882">
        <w:t>4.</w:t>
      </w:r>
      <w:r>
        <w:t>3</w:t>
      </w:r>
      <w:r w:rsidRPr="00C93882">
        <w:t>.</w:t>
      </w:r>
      <w:r>
        <w:t>3</w:t>
      </w:r>
      <w:r w:rsidRPr="00C93882">
        <w:t xml:space="preserve"> </w:t>
      </w:r>
      <w:r w:rsidRPr="00C93882">
        <w:tab/>
        <w:t>Cemeteries</w:t>
      </w:r>
      <w:bookmarkEnd w:id="185"/>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0"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6" w:name="_Toc85793467"/>
      <w:r>
        <w:t>4.3.4</w:t>
      </w:r>
      <w:r>
        <w:tab/>
        <w:t>Early childhood centres</w:t>
      </w:r>
      <w:bookmarkEnd w:id="186"/>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contact the Quality Assessment and Regulation Division, DET on 1300 307 415 or email </w:t>
      </w:r>
      <w:hyperlink r:id="rId131"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7" w:name="_Toc467762067"/>
      <w:bookmarkStart w:id="188" w:name="_Toc85793468"/>
      <w:bookmarkStart w:id="189" w:name="Section4_4"/>
      <w:r w:rsidRPr="00C93882">
        <w:t>4.4</w:t>
      </w:r>
      <w:r w:rsidRPr="00C93882">
        <w:tab/>
        <w:t>Who can name features?</w:t>
      </w:r>
      <w:bookmarkEnd w:id="187"/>
      <w:bookmarkEnd w:id="188"/>
    </w:p>
    <w:bookmarkEnd w:id="189"/>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2"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0" w:name="Section4_7"/>
      <w:bookmarkEnd w:id="180"/>
    </w:p>
    <w:p w14:paraId="554A0194" w14:textId="77777777" w:rsidR="00C15B6F" w:rsidRPr="00C93882" w:rsidRDefault="00C15B6F" w:rsidP="002C76A0">
      <w:pPr>
        <w:pStyle w:val="Heading2"/>
      </w:pPr>
      <w:bookmarkStart w:id="191" w:name="_Toc467762068"/>
      <w:bookmarkStart w:id="192" w:name="_Toc85793469"/>
      <w:r w:rsidRPr="00C93882">
        <w:t>4.5</w:t>
      </w:r>
      <w:r w:rsidRPr="00C93882">
        <w:tab/>
        <w:t>Features with more than one naming authority</w:t>
      </w:r>
      <w:bookmarkEnd w:id="191"/>
      <w:bookmarkEnd w:id="192"/>
    </w:p>
    <w:bookmarkEnd w:id="190"/>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3" w:history="1">
        <w:r w:rsidR="0008698C" w:rsidRPr="00F1563C">
          <w:rPr>
            <w:rStyle w:val="Hyperlink"/>
            <w:rFonts w:cstheme="minorHAnsi"/>
            <w:szCs w:val="22"/>
            <w:lang w:eastAsia="en-US"/>
          </w:rPr>
          <w:t xml:space="preserve">the naming rules page on the </w:t>
        </w:r>
        <w:proofErr w:type="spellStart"/>
        <w:r w:rsidR="0008698C" w:rsidRPr="00F1563C">
          <w:rPr>
            <w:rStyle w:val="Hyperlink"/>
            <w:rFonts w:cstheme="minorHAnsi"/>
            <w:szCs w:val="22"/>
            <w:lang w:eastAsia="en-US"/>
          </w:rPr>
          <w:t>Land.Vic</w:t>
        </w:r>
        <w:proofErr w:type="spellEnd"/>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3" w:name="_Toc467762069"/>
      <w:bookmarkStart w:id="194" w:name="_Toc85793470"/>
      <w:r w:rsidRPr="1FD593E0">
        <w:t>4.6</w:t>
      </w:r>
      <w:r>
        <w:tab/>
      </w:r>
      <w:r w:rsidRPr="1FD593E0">
        <w:t>Council coordination of feature naming</w:t>
      </w:r>
      <w:bookmarkEnd w:id="193"/>
      <w:bookmarkEnd w:id="194"/>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5" w:name="_Toc467762070"/>
      <w:bookmarkStart w:id="196" w:name="Section4_8"/>
    </w:p>
    <w:p w14:paraId="2C34C106" w14:textId="36E06122" w:rsidR="00C15B6F" w:rsidRPr="000818ED" w:rsidRDefault="00C15B6F" w:rsidP="002C76A0">
      <w:pPr>
        <w:pStyle w:val="Heading2"/>
      </w:pPr>
      <w:bookmarkStart w:id="197"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5"/>
      <w:bookmarkEnd w:id="197"/>
    </w:p>
    <w:bookmarkEnd w:id="196"/>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4" w:history="1">
        <w:r w:rsidR="00F27AC2" w:rsidRPr="00F1563C">
          <w:rPr>
            <w:rStyle w:val="Hyperlink"/>
            <w:rFonts w:cstheme="minorHAnsi"/>
            <w:szCs w:val="22"/>
            <w:lang w:eastAsia="en-US"/>
          </w:rPr>
          <w:t xml:space="preserve">the naming rules page on the </w:t>
        </w:r>
        <w:proofErr w:type="spellStart"/>
        <w:r w:rsidR="00F27AC2" w:rsidRPr="00F1563C">
          <w:rPr>
            <w:rStyle w:val="Hyperlink"/>
            <w:rFonts w:cstheme="minorHAnsi"/>
            <w:szCs w:val="22"/>
            <w:lang w:eastAsia="en-US"/>
          </w:rPr>
          <w:t>Land.Vic</w:t>
        </w:r>
        <w:proofErr w:type="spellEnd"/>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8" w:name="Section4_7_2"/>
      <w:bookmarkStart w:id="199" w:name="_Toc467762073"/>
      <w:bookmarkStart w:id="200" w:name="_Toc85793472"/>
      <w:bookmarkEnd w:id="198"/>
      <w:r w:rsidRPr="00C93882">
        <w:t>4.8</w:t>
      </w:r>
      <w:r w:rsidRPr="00C93882">
        <w:tab/>
        <w:t>Features on private land</w:t>
      </w:r>
      <w:bookmarkEnd w:id="199"/>
      <w:bookmarkEnd w:id="200"/>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5" w:history="1">
        <w:r w:rsidR="000D3E2A" w:rsidRPr="00F1563C">
          <w:rPr>
            <w:rStyle w:val="Hyperlink"/>
            <w:rFonts w:cstheme="minorHAnsi"/>
            <w:szCs w:val="22"/>
            <w:lang w:eastAsia="en-US"/>
          </w:rPr>
          <w:t xml:space="preserve">the naming rules page on the </w:t>
        </w:r>
        <w:proofErr w:type="spellStart"/>
        <w:r w:rsidR="000D3E2A" w:rsidRPr="00F1563C">
          <w:rPr>
            <w:rStyle w:val="Hyperlink"/>
            <w:rFonts w:cstheme="minorHAnsi"/>
            <w:szCs w:val="22"/>
            <w:lang w:eastAsia="en-US"/>
          </w:rPr>
          <w:t>Land.Vic</w:t>
        </w:r>
        <w:proofErr w:type="spellEnd"/>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1" w:name="Section4_10"/>
      <w:r w:rsidRPr="00C93882">
        <w:rPr>
          <w:rFonts w:asciiTheme="minorHAnsi" w:hAnsiTheme="minorHAnsi" w:cstheme="minorHAnsi"/>
          <w:sz w:val="22"/>
          <w:szCs w:val="22"/>
          <w:lang w:eastAsia="en-US"/>
        </w:rPr>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2" w:name="_Toc467762074"/>
      <w:bookmarkStart w:id="203" w:name="_Toc85793473"/>
      <w:r w:rsidRPr="00C93882">
        <w:t>4.</w:t>
      </w:r>
      <w:bookmarkStart w:id="204" w:name="Section4_8_1"/>
      <w:bookmarkEnd w:id="204"/>
      <w:r w:rsidRPr="00C93882">
        <w:t>8.1</w:t>
      </w:r>
      <w:r w:rsidRPr="00C93882">
        <w:tab/>
        <w:t>The naming process</w:t>
      </w:r>
      <w:bookmarkEnd w:id="202"/>
      <w:bookmarkEnd w:id="203"/>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5" w:name="_Toc467762075"/>
      <w:bookmarkStart w:id="206" w:name="_Toc85793474"/>
      <w:r w:rsidRPr="00C93882">
        <w:t>4.8</w:t>
      </w:r>
      <w:bookmarkStart w:id="207" w:name="Section4_8_2"/>
      <w:bookmarkEnd w:id="207"/>
      <w:r w:rsidRPr="00C93882">
        <w:t>.2</w:t>
      </w:r>
      <w:r w:rsidRPr="00C93882">
        <w:tab/>
        <w:t>Entering a private feature in VICNAMES</w:t>
      </w:r>
      <w:bookmarkEnd w:id="205"/>
      <w:bookmarkEnd w:id="206"/>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8"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09" w:name="_Toc85793475"/>
      <w:r w:rsidRPr="00C93882">
        <w:t>4.8</w:t>
      </w:r>
      <w:bookmarkStart w:id="210" w:name="Section4_8_3"/>
      <w:bookmarkEnd w:id="210"/>
      <w:r w:rsidRPr="00C93882">
        <w:t>.3</w:t>
      </w:r>
      <w:r w:rsidRPr="00C93882">
        <w:tab/>
        <w:t>Maintenance and responsibility</w:t>
      </w:r>
      <w:bookmarkEnd w:id="208"/>
      <w:bookmarkEnd w:id="209"/>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1" w:name="_4.9_Features_with"/>
      <w:bookmarkStart w:id="212" w:name="_Toc467762077"/>
      <w:bookmarkStart w:id="213" w:name="_Toc85793476"/>
      <w:bookmarkEnd w:id="201"/>
      <w:bookmarkEnd w:id="211"/>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2"/>
      <w:bookmarkEnd w:id="213"/>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6"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 xml:space="preserve">name being recognised as the official name in use for the feature. The name will appear on </w:t>
      </w:r>
      <w:proofErr w:type="spellStart"/>
      <w:r w:rsidRPr="004C045A">
        <w:rPr>
          <w:szCs w:val="22"/>
        </w:rPr>
        <w:t>Vicmap</w:t>
      </w:r>
      <w:proofErr w:type="spellEnd"/>
      <w:r w:rsidRPr="004C045A">
        <w:rPr>
          <w:szCs w:val="22"/>
        </w:rPr>
        <w:t xml:space="preserve">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 xml:space="preserve">name being recognised on </w:t>
      </w:r>
      <w:proofErr w:type="spellStart"/>
      <w:r w:rsidRPr="004C045A">
        <w:rPr>
          <w:szCs w:val="22"/>
        </w:rPr>
        <w:t>Vicmap</w:t>
      </w:r>
      <w:proofErr w:type="spellEnd"/>
      <w:r w:rsidRPr="004C045A">
        <w:rPr>
          <w:szCs w:val="22"/>
        </w:rPr>
        <w:t xml:space="preserve">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4"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4"/>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5"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5"/>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7"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6" w:name="_Toc85793479"/>
      <w:r w:rsidRPr="00C93882">
        <w:t>4.</w:t>
      </w:r>
      <w:r w:rsidR="00896362">
        <w:t>10</w:t>
      </w:r>
      <w:r w:rsidRPr="00C93882">
        <w:t>.</w:t>
      </w:r>
      <w:r w:rsidR="0071212F">
        <w:t>2</w:t>
      </w:r>
      <w:r w:rsidRPr="00C93882">
        <w:tab/>
      </w:r>
      <w:r w:rsidR="00930BC8">
        <w:t>Feature</w:t>
      </w:r>
      <w:r w:rsidRPr="00C93882">
        <w:t xml:space="preserve"> name history</w:t>
      </w:r>
      <w:bookmarkEnd w:id="216"/>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7" w:name="_Toc85793480"/>
      <w:r>
        <w:t>4</w:t>
      </w:r>
      <w:r w:rsidR="005D6045" w:rsidRPr="00C93882">
        <w:t>.</w:t>
      </w:r>
      <w:r>
        <w:t>10</w:t>
      </w:r>
      <w:r w:rsidR="005D6045" w:rsidRPr="00C93882">
        <w:t>.</w:t>
      </w:r>
      <w:r w:rsidR="0071212F">
        <w:t>3</w:t>
      </w:r>
      <w:r w:rsidR="005D6045" w:rsidRPr="00C93882">
        <w:tab/>
        <w:t>Maintenance and responsibility</w:t>
      </w:r>
      <w:bookmarkEnd w:id="217"/>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C15B6F"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8"/>
          <w:headerReference w:type="default" r:id="rId139"/>
          <w:type w:val="continuous"/>
          <w:pgSz w:w="11907" w:h="16840" w:code="9"/>
          <w:pgMar w:top="1418" w:right="1134" w:bottom="1134" w:left="1134" w:header="709" w:footer="903" w:gutter="0"/>
          <w:cols w:space="708"/>
          <w:formProt w:val="0"/>
          <w:docGrid w:linePitch="360"/>
        </w:sectPr>
      </w:pPr>
      <w:bookmarkStart w:id="218" w:name="_Section_5_"/>
      <w:bookmarkStart w:id="219" w:name="_Toc467762078"/>
      <w:bookmarkEnd w:id="218"/>
    </w:p>
    <w:p w14:paraId="57FECD82" w14:textId="29FCD284" w:rsidR="00542F6C" w:rsidRPr="00C93882" w:rsidRDefault="00D822E2" w:rsidP="005202B8">
      <w:pPr>
        <w:pStyle w:val="Heading1TopofPage"/>
        <w:framePr w:wrap="around"/>
        <w:rPr>
          <w:lang w:val="en-US" w:eastAsia="en-US"/>
        </w:rPr>
      </w:pPr>
      <w:bookmarkStart w:id="220" w:name="_Section_5__1"/>
      <w:bookmarkStart w:id="221" w:name="_Toc85793481"/>
      <w:bookmarkEnd w:id="220"/>
      <w:r>
        <w:rPr>
          <w:lang w:val="en-US" w:eastAsia="en-US"/>
        </w:rPr>
        <w:t xml:space="preserve">Section 5 </w:t>
      </w:r>
      <w:r w:rsidR="00542F6C" w:rsidRPr="00C93882">
        <w:rPr>
          <w:lang w:val="en-US" w:eastAsia="en-US"/>
        </w:rPr>
        <w:tab/>
        <w:t>Localities</w:t>
      </w:r>
      <w:bookmarkEnd w:id="219"/>
      <w:bookmarkEnd w:id="221"/>
    </w:p>
    <w:p w14:paraId="651ED927" w14:textId="77777777" w:rsidR="00542F6C" w:rsidRPr="00C93882" w:rsidRDefault="00542F6C" w:rsidP="002C76A0">
      <w:pPr>
        <w:pStyle w:val="Heading2"/>
      </w:pPr>
      <w:bookmarkStart w:id="222" w:name="_Toc467762079"/>
      <w:bookmarkStart w:id="223" w:name="_Toc85793482"/>
      <w:bookmarkStart w:id="224" w:name="Section5_1"/>
      <w:r w:rsidRPr="00C93882">
        <w:t>5.1</w:t>
      </w:r>
      <w:r w:rsidRPr="00C93882">
        <w:tab/>
        <w:t>What is a locality?</w:t>
      </w:r>
      <w:bookmarkEnd w:id="222"/>
      <w:bookmarkEnd w:id="223"/>
    </w:p>
    <w:bookmarkEnd w:id="224"/>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0">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5" w:name="_Toc467762080"/>
      <w:bookmarkStart w:id="226" w:name="_Toc85793483"/>
      <w:bookmarkStart w:id="227" w:name="Section5_2"/>
      <w:r w:rsidRPr="00C93882">
        <w:t>5.2</w:t>
      </w:r>
      <w:r w:rsidRPr="00C93882">
        <w:tab/>
        <w:t>Statutory requirements applied to localities</w:t>
      </w:r>
      <w:bookmarkEnd w:id="225"/>
      <w:bookmarkEnd w:id="226"/>
    </w:p>
    <w:bookmarkEnd w:id="227"/>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8" w:name="_Toc467762081"/>
      <w:bookmarkStart w:id="229" w:name="_Toc85793484"/>
      <w:bookmarkStart w:id="230" w:name="Section5_2_1"/>
      <w:r w:rsidRPr="00C93882">
        <w:t>5.2.1</w:t>
      </w:r>
      <w:r w:rsidRPr="00C93882">
        <w:tab/>
        <w:t>Boundaries</w:t>
      </w:r>
      <w:bookmarkEnd w:id="228"/>
      <w:bookmarkEnd w:id="229"/>
    </w:p>
    <w:bookmarkEnd w:id="230"/>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1">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2"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3">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4"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5">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6">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7">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8">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49">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0">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1">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1" w:name="_Toc467762082"/>
      <w:bookmarkStart w:id="232" w:name="_Toc85793485"/>
      <w:bookmarkStart w:id="233" w:name="Section5_2_2"/>
      <w:r w:rsidRPr="00C93882">
        <w:t>5.2.2</w:t>
      </w:r>
      <w:r w:rsidRPr="00C93882">
        <w:tab/>
        <w:t>Estate and subdivision names</w:t>
      </w:r>
      <w:bookmarkEnd w:id="231"/>
      <w:bookmarkEnd w:id="232"/>
    </w:p>
    <w:bookmarkEnd w:id="233"/>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4" w:name="_Toc441826864"/>
      <w:bookmarkStart w:id="235" w:name="_Toc467762083"/>
      <w:bookmarkStart w:id="236" w:name="_Toc85793486"/>
      <w:bookmarkStart w:id="237" w:name="Section5_2_3"/>
      <w:r w:rsidRPr="00C93882">
        <w:t>5.2.3</w:t>
      </w:r>
      <w:r w:rsidRPr="00C93882">
        <w:tab/>
        <w:t>Promoting a new estate</w:t>
      </w:r>
      <w:bookmarkEnd w:id="234"/>
      <w:bookmarkEnd w:id="235"/>
      <w:bookmarkEnd w:id="236"/>
    </w:p>
    <w:bookmarkEnd w:id="237"/>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8" w:name="_Toc467762084"/>
      <w:bookmarkStart w:id="239" w:name="_Toc85793487"/>
      <w:bookmarkStart w:id="240" w:name="Section5_2_4"/>
      <w:r w:rsidRPr="00C93882">
        <w:t>5.2.4</w:t>
      </w:r>
      <w:r w:rsidRPr="00C93882">
        <w:tab/>
        <w:t>Size</w:t>
      </w:r>
      <w:bookmarkEnd w:id="238"/>
      <w:bookmarkEnd w:id="239"/>
    </w:p>
    <w:bookmarkEnd w:id="240"/>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1" w:name="_Toc467762085"/>
      <w:bookmarkStart w:id="242" w:name="_Toc85793488"/>
      <w:bookmarkStart w:id="243" w:name="Section5_2_5"/>
      <w:r w:rsidRPr="00C93882">
        <w:t>5.2.5</w:t>
      </w:r>
      <w:r w:rsidRPr="00C93882">
        <w:tab/>
        <w:t>Hyphens</w:t>
      </w:r>
      <w:bookmarkEnd w:id="241"/>
      <w:bookmarkEnd w:id="242"/>
    </w:p>
    <w:bookmarkEnd w:id="243"/>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4" w:name="_Toc467762086"/>
      <w:bookmarkStart w:id="245" w:name="_Toc85793489"/>
      <w:bookmarkStart w:id="246" w:name="Section5_2_6"/>
      <w:r w:rsidRPr="00C93882">
        <w:t>5.2.6</w:t>
      </w:r>
      <w:r w:rsidRPr="00C93882">
        <w:tab/>
        <w:t>Local government area boundary review</w:t>
      </w:r>
      <w:bookmarkEnd w:id="244"/>
      <w:bookmarkEnd w:id="245"/>
    </w:p>
    <w:bookmarkEnd w:id="246"/>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7" w:name="_Toc467762087"/>
      <w:bookmarkStart w:id="248" w:name="_Toc85793490"/>
      <w:bookmarkStart w:id="249" w:name="Section5_2_7"/>
      <w:r w:rsidRPr="00C93882">
        <w:t>5.2.7</w:t>
      </w:r>
      <w:r w:rsidRPr="00C93882">
        <w:tab/>
        <w:t>Locality names unique within Australia</w:t>
      </w:r>
      <w:bookmarkEnd w:id="247"/>
      <w:bookmarkEnd w:id="248"/>
    </w:p>
    <w:bookmarkEnd w:id="249"/>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0" w:name="_Toc467762088"/>
      <w:bookmarkStart w:id="251" w:name="_Toc85793491"/>
      <w:bookmarkStart w:id="252" w:name="Section5_3"/>
      <w:r w:rsidRPr="00C93882">
        <w:t>5.3</w:t>
      </w:r>
      <w:r w:rsidRPr="00C93882">
        <w:tab/>
        <w:t>Who can name localities and amend boundaries?</w:t>
      </w:r>
      <w:bookmarkEnd w:id="250"/>
      <w:bookmarkEnd w:id="251"/>
    </w:p>
    <w:bookmarkEnd w:id="252"/>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3" w:name="_Toc441826870"/>
      <w:bookmarkStart w:id="254" w:name="_Toc467762089"/>
      <w:bookmarkStart w:id="255" w:name="_Toc85793492"/>
      <w:r w:rsidRPr="00C93882">
        <w:t>5.</w:t>
      </w:r>
      <w:bookmarkStart w:id="256" w:name="Section5_3_1"/>
      <w:bookmarkEnd w:id="256"/>
      <w:r w:rsidRPr="00C93882">
        <w:t>3.1</w:t>
      </w:r>
      <w:r w:rsidRPr="00C93882">
        <w:tab/>
        <w:t>Creating a new locality</w:t>
      </w:r>
      <w:bookmarkEnd w:id="253"/>
      <w:bookmarkEnd w:id="254"/>
      <w:bookmarkEnd w:id="255"/>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7" w:name="_5.3.2_Reservation_of"/>
      <w:bookmarkStart w:id="258" w:name="_Toc441826871"/>
      <w:bookmarkStart w:id="259" w:name="_Toc467762090"/>
      <w:bookmarkStart w:id="260" w:name="_Toc85793493"/>
      <w:bookmarkStart w:id="261" w:name="Section5_3_2"/>
      <w:bookmarkEnd w:id="257"/>
      <w:r w:rsidRPr="00C93882">
        <w:t>5.3.2</w:t>
      </w:r>
      <w:r w:rsidRPr="00C93882">
        <w:tab/>
        <w:t>Reservation of locality names</w:t>
      </w:r>
      <w:bookmarkEnd w:id="258"/>
      <w:bookmarkEnd w:id="259"/>
      <w:bookmarkEnd w:id="260"/>
    </w:p>
    <w:bookmarkEnd w:id="261"/>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2" w:name="_Toc467762091"/>
      <w:bookmarkStart w:id="263" w:name="_Toc85793494"/>
      <w:bookmarkStart w:id="264" w:name="Section5_4"/>
      <w:r w:rsidRPr="00C93882">
        <w:t>5.4</w:t>
      </w:r>
      <w:r w:rsidRPr="00C93882">
        <w:tab/>
        <w:t>Localities with more than one naming authority</w:t>
      </w:r>
      <w:bookmarkEnd w:id="262"/>
      <w:bookmarkEnd w:id="263"/>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5" w:name="_Toc467762092"/>
      <w:bookmarkStart w:id="266" w:name="_Toc85793495"/>
      <w:r w:rsidRPr="00C93882">
        <w:t>5.5</w:t>
      </w:r>
      <w:r w:rsidRPr="00C93882">
        <w:tab/>
        <w:t>New localities created by councils, government departments or authorities</w:t>
      </w:r>
      <w:bookmarkEnd w:id="265"/>
      <w:bookmarkEnd w:id="266"/>
    </w:p>
    <w:bookmarkEnd w:id="264"/>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7" w:name="_Toc467762093"/>
      <w:bookmarkStart w:id="268" w:name="_Toc85793496"/>
      <w:bookmarkStart w:id="269" w:name="Section5_5"/>
      <w:r w:rsidRPr="00C93882">
        <w:t>5.6</w:t>
      </w:r>
      <w:r w:rsidRPr="00C93882">
        <w:tab/>
        <w:t>Changes to existing locality name(s) or boundaries</w:t>
      </w:r>
      <w:bookmarkEnd w:id="267"/>
      <w:bookmarkEnd w:id="268"/>
    </w:p>
    <w:bookmarkEnd w:id="269"/>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0" w:name="_Toc467762094"/>
      <w:bookmarkStart w:id="271" w:name="_Toc85793497"/>
      <w:bookmarkStart w:id="272" w:name="Section5_6"/>
      <w:r w:rsidRPr="00C93882">
        <w:t>5.7</w:t>
      </w:r>
      <w:r w:rsidRPr="00C93882">
        <w:tab/>
        <w:t>What should not be done?</w:t>
      </w:r>
      <w:bookmarkEnd w:id="270"/>
      <w:bookmarkEnd w:id="271"/>
    </w:p>
    <w:bookmarkEnd w:id="272"/>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2"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4"/>
          <w:headerReference w:type="default" r:id="rId155"/>
          <w:footerReference w:type="even" r:id="rId156"/>
          <w:type w:val="continuous"/>
          <w:pgSz w:w="11907" w:h="16840" w:code="9"/>
          <w:pgMar w:top="1418" w:right="1134" w:bottom="1134" w:left="1134" w:header="709" w:footer="903" w:gutter="0"/>
          <w:cols w:space="708"/>
          <w:formProt w:val="0"/>
          <w:docGrid w:linePitch="360"/>
        </w:sectPr>
      </w:pPr>
      <w:bookmarkStart w:id="273" w:name="Section6"/>
    </w:p>
    <w:p w14:paraId="6395F59C" w14:textId="0914E942" w:rsidR="00542F6C" w:rsidRPr="00C93882" w:rsidRDefault="00D822E2" w:rsidP="005202B8">
      <w:pPr>
        <w:pStyle w:val="Heading1TopofPage"/>
        <w:framePr w:wrap="around"/>
        <w:ind w:left="3399" w:hanging="2265"/>
        <w:rPr>
          <w:lang w:val="en-US" w:eastAsia="en-US"/>
        </w:rPr>
      </w:pPr>
      <w:bookmarkStart w:id="274" w:name="_Section_6_"/>
      <w:bookmarkStart w:id="275" w:name="_Toc467762095"/>
      <w:bookmarkStart w:id="276" w:name="_Toc85793498"/>
      <w:bookmarkEnd w:id="274"/>
      <w:r>
        <w:rPr>
          <w:lang w:val="en-US" w:eastAsia="en-US"/>
        </w:rPr>
        <w:t xml:space="preserve">Section 6 </w:t>
      </w:r>
      <w:r w:rsidR="00AE3F73">
        <w:rPr>
          <w:lang w:val="en-US" w:eastAsia="en-US"/>
        </w:rPr>
        <w:tab/>
      </w:r>
      <w:r w:rsidR="00542F6C" w:rsidRPr="00C93882">
        <w:rPr>
          <w:lang w:val="en-US" w:eastAsia="en-US"/>
        </w:rPr>
        <w:t>Initiating a proposal and checking required information</w:t>
      </w:r>
      <w:bookmarkEnd w:id="275"/>
      <w:bookmarkEnd w:id="276"/>
    </w:p>
    <w:p w14:paraId="0AFC3E49" w14:textId="25D50DE6" w:rsidR="00542F6C" w:rsidRPr="00C93882" w:rsidRDefault="00542F6C" w:rsidP="002C76A0">
      <w:pPr>
        <w:pStyle w:val="Heading2"/>
      </w:pPr>
      <w:bookmarkStart w:id="277" w:name="_6.1_How_to"/>
      <w:bookmarkStart w:id="278" w:name="_Toc437449339"/>
      <w:bookmarkStart w:id="279" w:name="_Toc441826876"/>
      <w:bookmarkStart w:id="280" w:name="_Toc467762096"/>
      <w:bookmarkStart w:id="281" w:name="_Toc85793499"/>
      <w:bookmarkStart w:id="282" w:name="Section6_1"/>
      <w:bookmarkEnd w:id="273"/>
      <w:bookmarkEnd w:id="277"/>
      <w:r w:rsidRPr="00C93882">
        <w:t>6.1</w:t>
      </w:r>
      <w:r w:rsidRPr="00C93882">
        <w:tab/>
      </w:r>
      <w:bookmarkEnd w:id="278"/>
      <w:bookmarkEnd w:id="279"/>
      <w:r w:rsidRPr="00C93882">
        <w:t>Initiating a proposal</w:t>
      </w:r>
      <w:bookmarkEnd w:id="280"/>
      <w:bookmarkEnd w:id="281"/>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3" w:name="_Toc437449340"/>
      <w:bookmarkStart w:id="284" w:name="_Toc441826877"/>
      <w:bookmarkStart w:id="285" w:name="_Toc467762097"/>
      <w:bookmarkEnd w:id="282"/>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6" w:name="_Toc85793500"/>
      <w:r w:rsidRPr="00C93882">
        <w:t>6.1</w:t>
      </w:r>
      <w:bookmarkStart w:id="287" w:name="Section6_1_1"/>
      <w:bookmarkEnd w:id="287"/>
      <w:r w:rsidRPr="00C93882">
        <w:t>.1</w:t>
      </w:r>
      <w:r w:rsidRPr="00C93882">
        <w:tab/>
        <w:t>General public</w:t>
      </w:r>
      <w:bookmarkEnd w:id="283"/>
      <w:bookmarkEnd w:id="284"/>
      <w:bookmarkEnd w:id="285"/>
      <w:bookmarkEnd w:id="286"/>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8" w:name="_6.1.2_Emergency_management"/>
      <w:bookmarkStart w:id="289" w:name="_Toc437449341"/>
      <w:bookmarkStart w:id="290" w:name="_Toc441826878"/>
      <w:bookmarkStart w:id="291" w:name="_Toc467762098"/>
      <w:bookmarkStart w:id="292" w:name="_Toc85793501"/>
      <w:bookmarkEnd w:id="288"/>
      <w:r w:rsidRPr="00C93882">
        <w:t>6.1</w:t>
      </w:r>
      <w:bookmarkStart w:id="293" w:name="Section6_1_2"/>
      <w:bookmarkEnd w:id="293"/>
      <w:r w:rsidRPr="00C93882">
        <w:t>.2</w:t>
      </w:r>
      <w:r w:rsidRPr="00C93882">
        <w:tab/>
        <w:t>Emergency management or other public service providers</w:t>
      </w:r>
      <w:bookmarkEnd w:id="289"/>
      <w:bookmarkEnd w:id="290"/>
      <w:bookmarkEnd w:id="291"/>
      <w:bookmarkEnd w:id="292"/>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4" w:name="Section6_1_3"/>
      <w:bookmarkStart w:id="295" w:name="_Toc85793502"/>
      <w:bookmarkStart w:id="296" w:name="_Toc437449342"/>
      <w:bookmarkStart w:id="297" w:name="_Toc441826879"/>
      <w:bookmarkStart w:id="298" w:name="_Toc467762099"/>
      <w:bookmarkEnd w:id="294"/>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5"/>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7"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8"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299" w:name="_6.1.4__Councils"/>
      <w:bookmarkStart w:id="300" w:name="_Toc85793503"/>
      <w:bookmarkEnd w:id="299"/>
      <w:r>
        <w:t xml:space="preserve">6.1.4 </w:t>
      </w:r>
      <w:r w:rsidR="00EB37AC">
        <w:tab/>
      </w:r>
      <w:r w:rsidR="00542F6C" w:rsidRPr="00C93882">
        <w:t>Councils</w:t>
      </w:r>
      <w:bookmarkEnd w:id="296"/>
      <w:bookmarkEnd w:id="297"/>
      <w:bookmarkEnd w:id="298"/>
      <w:bookmarkEnd w:id="300"/>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1" w:name="_Toc441826880"/>
      <w:bookmarkStart w:id="302" w:name="_Toc467762100"/>
      <w:bookmarkStart w:id="303" w:name="_Toc85793504"/>
      <w:r w:rsidRPr="00C93882">
        <w:t>6</w:t>
      </w:r>
      <w:bookmarkStart w:id="304" w:name="Section6_1_4"/>
      <w:bookmarkEnd w:id="304"/>
      <w:r w:rsidRPr="00C93882">
        <w:t>.1.</w:t>
      </w:r>
      <w:r w:rsidR="003E7FA1">
        <w:t>5</w:t>
      </w:r>
      <w:r w:rsidRPr="00C93882">
        <w:tab/>
        <w:t xml:space="preserve">Government departments or </w:t>
      </w:r>
      <w:bookmarkEnd w:id="301"/>
      <w:bookmarkEnd w:id="302"/>
      <w:r w:rsidR="00E70870">
        <w:t>agencies</w:t>
      </w:r>
      <w:bookmarkEnd w:id="303"/>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5" w:name="_6.2_Naming_proposal"/>
      <w:bookmarkStart w:id="306" w:name="_Toc437449343"/>
      <w:bookmarkStart w:id="307" w:name="_Toc441826881"/>
      <w:bookmarkStart w:id="308" w:name="_Toc467762101"/>
      <w:bookmarkStart w:id="309" w:name="_Toc85793505"/>
      <w:bookmarkStart w:id="310" w:name="Section6_2"/>
      <w:bookmarkEnd w:id="305"/>
      <w:r w:rsidRPr="00C93882">
        <w:t>6.2</w:t>
      </w:r>
      <w:r w:rsidRPr="00C93882">
        <w:tab/>
      </w:r>
      <w:bookmarkEnd w:id="306"/>
      <w:bookmarkEnd w:id="307"/>
      <w:r w:rsidRPr="00C93882">
        <w:t>Naming proposal process</w:t>
      </w:r>
      <w:bookmarkEnd w:id="308"/>
      <w:bookmarkEnd w:id="309"/>
    </w:p>
    <w:p w14:paraId="207A0752" w14:textId="62C35151" w:rsidR="00542F6C" w:rsidRPr="00C93882" w:rsidRDefault="00542F6C" w:rsidP="006403B5">
      <w:pPr>
        <w:pStyle w:val="Heading3"/>
      </w:pPr>
      <w:bookmarkStart w:id="311" w:name="_Toc467762102"/>
      <w:bookmarkStart w:id="312" w:name="_Toc85793506"/>
      <w:bookmarkEnd w:id="310"/>
      <w:r w:rsidRPr="00C93882">
        <w:t>6.2.</w:t>
      </w:r>
      <w:bookmarkStart w:id="313" w:name="Section6_2_1"/>
      <w:bookmarkEnd w:id="313"/>
      <w:r w:rsidRPr="00C93882">
        <w:t>1</w:t>
      </w:r>
      <w:r w:rsidRPr="00C93882">
        <w:tab/>
        <w:t>Check information</w:t>
      </w:r>
      <w:bookmarkEnd w:id="311"/>
      <w:bookmarkEnd w:id="312"/>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4" w:name="_Toc467762103"/>
      <w:bookmarkStart w:id="315" w:name="_Toc85793507"/>
      <w:r w:rsidRPr="00C93882">
        <w:t>6.</w:t>
      </w:r>
      <w:bookmarkStart w:id="316" w:name="Section6_2_2"/>
      <w:bookmarkEnd w:id="316"/>
      <w:r w:rsidRPr="00C93882">
        <w:t>2.2</w:t>
      </w:r>
      <w:r w:rsidRPr="00C93882">
        <w:tab/>
        <w:t xml:space="preserve">Apply the </w:t>
      </w:r>
      <w:bookmarkEnd w:id="314"/>
      <w:r w:rsidR="00944A11">
        <w:t>naming rules</w:t>
      </w:r>
      <w:bookmarkEnd w:id="315"/>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7" w:name="_6.2.3_Seeking_the"/>
      <w:bookmarkStart w:id="318" w:name="_Toc85793508"/>
      <w:bookmarkEnd w:id="317"/>
      <w:r>
        <w:t>6.2.3</w:t>
      </w:r>
      <w:r>
        <w:tab/>
        <w:t>Seeking the Registrar</w:t>
      </w:r>
      <w:r w:rsidR="00944A11">
        <w:t>’s</w:t>
      </w:r>
      <w:r>
        <w:t xml:space="preserve"> in-principle support</w:t>
      </w:r>
      <w:bookmarkEnd w:id="318"/>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59"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0"/>
          <w:headerReference w:type="default" r:id="rId161"/>
          <w:footerReference w:type="even" r:id="rId162"/>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3"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19" w:name="_Toc467762104"/>
    </w:p>
    <w:p w14:paraId="770F0009" w14:textId="4780B128" w:rsidR="00014FB3" w:rsidRPr="00C93882" w:rsidRDefault="00D822E2" w:rsidP="00F35384">
      <w:pPr>
        <w:pStyle w:val="Heading1TopofPage"/>
        <w:framePr w:wrap="around"/>
        <w:rPr>
          <w:lang w:val="en-US" w:eastAsia="en-US"/>
        </w:rPr>
      </w:pPr>
      <w:bookmarkStart w:id="320" w:name="_Section_7_"/>
      <w:bookmarkStart w:id="321" w:name="_Toc85793509"/>
      <w:bookmarkEnd w:id="320"/>
      <w:r>
        <w:rPr>
          <w:lang w:val="en-US" w:eastAsia="en-US"/>
        </w:rPr>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19"/>
      <w:bookmarkEnd w:id="321"/>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2" w:name="_Toc467762105"/>
      <w:bookmarkStart w:id="323" w:name="_Toc85793510"/>
      <w:bookmarkStart w:id="324" w:name="Section7_1"/>
      <w:r w:rsidRPr="00C93882">
        <w:t>7.1</w:t>
      </w:r>
      <w:r w:rsidRPr="00C93882">
        <w:tab/>
        <w:t>Minimum requirements</w:t>
      </w:r>
      <w:bookmarkEnd w:id="322"/>
      <w:bookmarkEnd w:id="323"/>
    </w:p>
    <w:bookmarkEnd w:id="324"/>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4"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5"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6" w:name="_Toc467762106"/>
      <w:bookmarkStart w:id="327" w:name="_Toc85793511"/>
      <w:r w:rsidRPr="00C93882">
        <w:t>7.</w:t>
      </w:r>
      <w:bookmarkStart w:id="328" w:name="Section7_1_1"/>
      <w:bookmarkEnd w:id="328"/>
      <w:r w:rsidRPr="00C93882">
        <w:t>1.1</w:t>
      </w:r>
      <w:r w:rsidRPr="00C93882">
        <w:tab/>
        <w:t xml:space="preserve">Government departments and </w:t>
      </w:r>
      <w:bookmarkEnd w:id="325"/>
      <w:bookmarkEnd w:id="326"/>
      <w:r w:rsidR="00937545">
        <w:t>agencies</w:t>
      </w:r>
      <w:bookmarkEnd w:id="327"/>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29" w:name="_Toc467762107"/>
      <w:bookmarkStart w:id="330" w:name="Section7_2"/>
      <w:r>
        <w:br w:type="page"/>
      </w:r>
    </w:p>
    <w:p w14:paraId="6E7B3DE7" w14:textId="3102A644" w:rsidR="00014FB3" w:rsidRPr="00B62909" w:rsidRDefault="00014FB3" w:rsidP="002C76A0">
      <w:pPr>
        <w:pStyle w:val="Heading2"/>
      </w:pPr>
      <w:bookmarkStart w:id="331" w:name="_Toc85793512"/>
      <w:r w:rsidRPr="00001BE4">
        <w:t>7.2</w:t>
      </w:r>
      <w:r w:rsidRPr="00001BE4">
        <w:tab/>
        <w:t>The consultation process</w:t>
      </w:r>
      <w:bookmarkEnd w:id="329"/>
      <w:bookmarkEnd w:id="331"/>
    </w:p>
    <w:bookmarkEnd w:id="330"/>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p w14:paraId="5D4F0438" w14:textId="0993C876" w:rsidR="00D817B6" w:rsidRDefault="00D817B6" w:rsidP="00D817B6">
      <w:pPr>
        <w:spacing w:after="113"/>
        <w:rPr>
          <w:rFonts w:asciiTheme="minorHAnsi" w:hAnsiTheme="minorHAnsi" w:cstheme="minorHAnsi"/>
          <w:sz w:val="22"/>
          <w:szCs w:val="22"/>
          <w:lang w:eastAsia="en-US"/>
        </w:rPr>
      </w:pPr>
      <w:bookmarkStart w:id="332" w:name="_Toc441826888"/>
      <w:bookmarkStart w:id="333" w:name="_Toc467762108"/>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4" w:name="_Toc85793513"/>
      <w:r w:rsidRPr="00C93882">
        <w:t>7</w:t>
      </w:r>
      <w:bookmarkStart w:id="335" w:name="Section7_2_1"/>
      <w:bookmarkEnd w:id="335"/>
      <w:r w:rsidRPr="00C93882">
        <w:t>.2.1</w:t>
      </w:r>
      <w:r w:rsidRPr="00C93882">
        <w:tab/>
        <w:t>Prepare a naming proposal</w:t>
      </w:r>
      <w:bookmarkEnd w:id="332"/>
      <w:bookmarkEnd w:id="333"/>
      <w:bookmarkEnd w:id="334"/>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6" w:name="_7.2.2_Develop_a"/>
      <w:bookmarkStart w:id="337" w:name="_Toc441826889"/>
      <w:bookmarkStart w:id="338" w:name="_Toc467762109"/>
      <w:bookmarkStart w:id="339" w:name="_Toc85793514"/>
      <w:bookmarkEnd w:id="336"/>
      <w:r w:rsidRPr="00C93882">
        <w:t>7.</w:t>
      </w:r>
      <w:bookmarkStart w:id="340" w:name="Section7_2_2"/>
      <w:bookmarkEnd w:id="340"/>
      <w:r w:rsidRPr="00C93882">
        <w:t>2.2</w:t>
      </w:r>
      <w:r w:rsidRPr="00C93882">
        <w:tab/>
        <w:t>Develop a consultation strategy</w:t>
      </w:r>
      <w:bookmarkEnd w:id="337"/>
      <w:bookmarkEnd w:id="338"/>
      <w:bookmarkEnd w:id="339"/>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1" w:name="_7.3.3_Step_3"/>
      <w:bookmarkStart w:id="342" w:name="_7.2.3_Determine_who"/>
      <w:bookmarkStart w:id="343" w:name="_Toc441826890"/>
      <w:bookmarkStart w:id="344" w:name="_Toc467762110"/>
      <w:bookmarkStart w:id="345" w:name="_Toc85793515"/>
      <w:bookmarkEnd w:id="341"/>
      <w:bookmarkEnd w:id="342"/>
      <w:r w:rsidRPr="00C93882">
        <w:t>7.2</w:t>
      </w:r>
      <w:bookmarkStart w:id="346" w:name="Section7_2_3"/>
      <w:bookmarkEnd w:id="346"/>
      <w:r w:rsidRPr="00C93882">
        <w:t>.3</w:t>
      </w:r>
      <w:r w:rsidRPr="00C93882">
        <w:tab/>
        <w:t>Determine who should be consulted</w:t>
      </w:r>
      <w:bookmarkEnd w:id="343"/>
      <w:bookmarkEnd w:id="344"/>
      <w:bookmarkEnd w:id="345"/>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w:t>
      </w:r>
      <w:proofErr w:type="spellStart"/>
      <w:r w:rsidRPr="00C93882">
        <w:t>ies’</w:t>
      </w:r>
      <w:proofErr w:type="spellEnd"/>
      <w:r w:rsidRPr="00C93882">
        <w:t>)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7" w:name="_7.2.4_Build_awareness"/>
      <w:bookmarkStart w:id="348" w:name="_Toc441826891"/>
      <w:bookmarkStart w:id="349" w:name="_Toc467762111"/>
      <w:bookmarkStart w:id="350" w:name="_Toc85793516"/>
      <w:bookmarkEnd w:id="347"/>
      <w:r w:rsidRPr="00C93882">
        <w:t>7.2.</w:t>
      </w:r>
      <w:bookmarkStart w:id="351" w:name="Section7_2_4"/>
      <w:bookmarkEnd w:id="351"/>
      <w:r w:rsidRPr="00C93882">
        <w:t>4</w:t>
      </w:r>
      <w:r w:rsidRPr="00C93882">
        <w:tab/>
        <w:t>Build awareness of the proposal and invite feedback</w:t>
      </w:r>
      <w:bookmarkEnd w:id="348"/>
      <w:bookmarkEnd w:id="349"/>
      <w:bookmarkEnd w:id="350"/>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F47C5C" w:rsidP="00B717BF">
      <w:pPr>
        <w:pStyle w:val="ListBullet"/>
        <w:numPr>
          <w:ilvl w:val="0"/>
          <w:numId w:val="74"/>
        </w:numPr>
        <w:rPr>
          <w:lang w:eastAsia="en-US"/>
        </w:rPr>
      </w:pPr>
      <w:hyperlink w:anchor="_Surveys_(for_use" w:history="1">
        <w:r w:rsidRPr="00292711">
          <w:rPr>
            <w:color w:val="0000FF"/>
            <w:u w:val="single"/>
            <w:lang w:eastAsia="en-US"/>
          </w:rPr>
          <w:t>Surveys</w:t>
        </w:r>
      </w:hyperlink>
      <w:r w:rsidRPr="00292711">
        <w:rPr>
          <w:lang w:eastAsia="en-US"/>
        </w:rPr>
        <w:t xml:space="preserve"> (</w:t>
      </w:r>
      <w:r w:rsidR="00014FB3" w:rsidRPr="00292711">
        <w:rPr>
          <w:lang w:eastAsia="en-US"/>
        </w:rPr>
        <w:t>for use only with the immediate community)</w:t>
      </w:r>
    </w:p>
    <w:p w14:paraId="084C0DB7" w14:textId="56BB0D8B" w:rsidR="00014FB3" w:rsidRPr="00E324D9" w:rsidRDefault="00014FB3" w:rsidP="00B717BF">
      <w:pPr>
        <w:pStyle w:val="ListBullet"/>
        <w:numPr>
          <w:ilvl w:val="0"/>
          <w:numId w:val="74"/>
        </w:numPr>
        <w:rPr>
          <w:lang w:eastAsia="en-US"/>
        </w:rPr>
      </w:pPr>
      <w:hyperlink w:anchor="_Voting_poll" w:history="1">
        <w:r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014FB3" w:rsidP="00B717BF">
      <w:pPr>
        <w:pStyle w:val="ListBullet"/>
        <w:numPr>
          <w:ilvl w:val="0"/>
          <w:numId w:val="74"/>
        </w:numPr>
        <w:rPr>
          <w:lang w:eastAsia="en-US"/>
        </w:rPr>
      </w:pPr>
      <w:hyperlink w:anchor="_Public_meetings" w:history="1">
        <w:r w:rsidRPr="00E324D9">
          <w:rPr>
            <w:rFonts w:asciiTheme="minorHAnsi" w:hAnsiTheme="minorHAnsi" w:cstheme="minorHAnsi"/>
            <w:color w:val="0000FF"/>
            <w:szCs w:val="22"/>
            <w:u w:val="single"/>
            <w:lang w:eastAsia="en-US"/>
          </w:rPr>
          <w:t>Public meetings</w:t>
        </w:r>
      </w:hyperlink>
      <w:r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2" w:name="_Notices"/>
      <w:bookmarkStart w:id="353" w:name="_Notices_/_advertisements"/>
      <w:bookmarkStart w:id="354" w:name="_Toc441826935"/>
      <w:bookmarkStart w:id="355" w:name="Notices"/>
      <w:bookmarkEnd w:id="352"/>
      <w:bookmarkEnd w:id="353"/>
      <w:r w:rsidRPr="00D035DA">
        <w:rPr>
          <w:lang w:eastAsia="en-US"/>
        </w:rPr>
        <w:t>Notices</w:t>
      </w:r>
      <w:bookmarkEnd w:id="354"/>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5"/>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6"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5"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6"/>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5"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7" w:name="_Letters_/_emails"/>
      <w:bookmarkStart w:id="358" w:name="_Toc441826936"/>
      <w:bookmarkStart w:id="359" w:name="Letters"/>
      <w:bookmarkStart w:id="360" w:name="_Toc441826892"/>
      <w:bookmarkEnd w:id="357"/>
      <w:r w:rsidRPr="00D035DA">
        <w:rPr>
          <w:lang w:eastAsia="en-US"/>
        </w:rPr>
        <w:t>Letters</w:t>
      </w:r>
      <w:bookmarkEnd w:id="358"/>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59"/>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1"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5"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2" w:name="_Surveys_(for_use"/>
      <w:bookmarkStart w:id="363" w:name="Surveys"/>
      <w:bookmarkEnd w:id="362"/>
      <w:r w:rsidRPr="00D035DA">
        <w:rPr>
          <w:rFonts w:cstheme="majorHAnsi"/>
          <w:lang w:eastAsia="en-US"/>
        </w:rPr>
        <w:t>Surveys</w:t>
      </w:r>
      <w:r w:rsidRPr="00C93882">
        <w:rPr>
          <w:rFonts w:asciiTheme="minorHAnsi" w:hAnsiTheme="minorHAnsi" w:cstheme="minorHAnsi"/>
          <w:b w:val="0"/>
          <w:sz w:val="22"/>
          <w:lang w:eastAsia="en-US"/>
        </w:rPr>
        <w:t xml:space="preserve"> </w:t>
      </w:r>
      <w:bookmarkEnd w:id="363"/>
      <w:r w:rsidRPr="001E7008">
        <w:rPr>
          <w:rFonts w:asciiTheme="minorHAnsi" w:hAnsiTheme="minorHAnsi" w:cstheme="minorHAnsi"/>
          <w:b w:val="0"/>
          <w:color w:val="auto"/>
          <w:sz w:val="22"/>
          <w:szCs w:val="22"/>
          <w:lang w:eastAsia="en-US"/>
        </w:rPr>
        <w:t>(for use only with the immediate community)</w:t>
      </w:r>
      <w:bookmarkEnd w:id="361"/>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5"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4"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4"/>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5"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5" w:name="_Internet_and_social"/>
      <w:bookmarkStart w:id="366" w:name="Internet"/>
      <w:bookmarkEnd w:id="365"/>
      <w:r w:rsidRPr="00423E37">
        <w:t>Internet</w:t>
      </w:r>
      <w:r w:rsidRPr="00596DA1">
        <w:t xml:space="preserve"> and social media</w:t>
      </w:r>
    </w:p>
    <w:bookmarkEnd w:id="366"/>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7" w:name="_Public_meetings"/>
      <w:bookmarkStart w:id="368" w:name="Publicmeetings"/>
      <w:bookmarkEnd w:id="367"/>
      <w:r w:rsidRPr="001E7008">
        <w:rPr>
          <w:lang w:eastAsia="en-US"/>
        </w:rPr>
        <w:t>Public meetings</w:t>
      </w:r>
    </w:p>
    <w:bookmarkEnd w:id="368"/>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69" w:name="_7.3.5_Analyse_feedback"/>
      <w:bookmarkStart w:id="370" w:name="_7.2.5_Analyse_feedback"/>
      <w:bookmarkStart w:id="371" w:name="_Toc467762112"/>
      <w:bookmarkStart w:id="372" w:name="_Toc85793517"/>
      <w:bookmarkEnd w:id="369"/>
      <w:bookmarkEnd w:id="370"/>
      <w:r w:rsidRPr="00C93882">
        <w:t>7.2.</w:t>
      </w:r>
      <w:bookmarkStart w:id="373" w:name="Section7_2_5"/>
      <w:bookmarkEnd w:id="373"/>
      <w:r w:rsidRPr="00C93882">
        <w:t>5</w:t>
      </w:r>
      <w:r w:rsidRPr="00C93882">
        <w:tab/>
        <w:t>Analyse feedback from the community</w:t>
      </w:r>
      <w:bookmarkEnd w:id="360"/>
      <w:bookmarkEnd w:id="371"/>
      <w:bookmarkEnd w:id="372"/>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4" w:name="_Toc441826893"/>
      <w:bookmarkStart w:id="375" w:name="_Toc467762114"/>
      <w:bookmarkStart w:id="376" w:name="_Toc85793518"/>
      <w:r w:rsidRPr="00C93882">
        <w:t>7.</w:t>
      </w:r>
      <w:bookmarkStart w:id="377" w:name="Section7_2_7"/>
      <w:bookmarkEnd w:id="377"/>
      <w:r w:rsidRPr="00C93882">
        <w:t>2.</w:t>
      </w:r>
      <w:r w:rsidR="006920FE">
        <w:t>6</w:t>
      </w:r>
      <w:r w:rsidRPr="00C93882">
        <w:tab/>
        <w:t xml:space="preserve"> When to re-consult</w:t>
      </w:r>
      <w:bookmarkEnd w:id="374"/>
      <w:bookmarkEnd w:id="375"/>
      <w:bookmarkEnd w:id="376"/>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8" w:name="_7.2.7__Tacit"/>
      <w:bookmarkStart w:id="379" w:name="_Toc85793519"/>
      <w:bookmarkEnd w:id="378"/>
      <w:r w:rsidRPr="00C93882">
        <w:t>7.2.</w:t>
      </w:r>
      <w:r w:rsidR="000B254F">
        <w:t>7</w:t>
      </w:r>
      <w:r w:rsidRPr="00C93882">
        <w:tab/>
        <w:t xml:space="preserve"> </w:t>
      </w:r>
      <w:r w:rsidR="00A34908">
        <w:t>Implied consent</w:t>
      </w:r>
      <w:bookmarkEnd w:id="379"/>
      <w:r w:rsidRPr="00C93882">
        <w:t xml:space="preserve"> </w:t>
      </w:r>
    </w:p>
    <w:p w14:paraId="0901637F" w14:textId="2CA36E64" w:rsidR="008862C6" w:rsidRPr="00C93882" w:rsidRDefault="00A34908" w:rsidP="008862C6">
      <w:pPr>
        <w:spacing w:after="113"/>
        <w:rPr>
          <w:rFonts w:asciiTheme="minorHAnsi" w:hAnsiTheme="minorHAnsi" w:cstheme="minorHAnsi"/>
          <w:sz w:val="22"/>
          <w:szCs w:val="22"/>
          <w:lang w:eastAsia="en-US"/>
        </w:rPr>
      </w:pPr>
      <w:hyperlink w:anchor="Glossary" w:history="1">
        <w:r>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0" w:name="_7.3_Developing_a"/>
      <w:bookmarkStart w:id="381" w:name="_Toc467762115"/>
      <w:bookmarkStart w:id="382" w:name="_Toc85793520"/>
      <w:bookmarkStart w:id="383" w:name="Section7_3"/>
      <w:bookmarkEnd w:id="380"/>
      <w:r w:rsidRPr="00C93882">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1"/>
      <w:bookmarkEnd w:id="382"/>
    </w:p>
    <w:p w14:paraId="6AD94151" w14:textId="78CB1C7D" w:rsidR="00014FB3" w:rsidRPr="00C93882" w:rsidRDefault="00014FB3" w:rsidP="00C14915">
      <w:pPr>
        <w:pStyle w:val="Heading3"/>
      </w:pPr>
      <w:bookmarkStart w:id="384" w:name="_Toc467762116"/>
      <w:bookmarkStart w:id="385" w:name="_Toc85793521"/>
      <w:bookmarkEnd w:id="383"/>
      <w:r w:rsidRPr="00C93882">
        <w:t>7</w:t>
      </w:r>
      <w:bookmarkStart w:id="386" w:name="Section7_3_1"/>
      <w:bookmarkEnd w:id="386"/>
      <w:r w:rsidRPr="00C93882">
        <w:t>.3.1</w:t>
      </w:r>
      <w:r w:rsidRPr="00C93882">
        <w:tab/>
        <w:t>Introduction</w:t>
      </w:r>
      <w:bookmarkEnd w:id="384"/>
      <w:bookmarkEnd w:id="385"/>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6"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7"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8"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69"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0"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1"/>
          <w:headerReference w:type="default" r:id="rId172"/>
          <w:footerReference w:type="even" r:id="rId173"/>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7" w:name="_Toc467762117"/>
    <w:p w14:paraId="0675655F" w14:textId="02CB81EA" w:rsidR="00F672B5" w:rsidRDefault="00F672B5" w:rsidP="002B48AE">
      <w:r>
        <w:rPr>
          <w:rFonts w:asciiTheme="minorHAnsi" w:hAnsiTheme="minorHAnsi" w:cstheme="minorHAnsi"/>
          <w:noProof/>
          <w:sz w:val="22"/>
          <w:lang w:eastAsia="en-US"/>
        </w:rPr>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">
                <v:shape id="Text Box 119" o:sp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8" w:name="_Toc85793522"/>
      <w:r w:rsidRPr="00C93882">
        <w:t>7.3.2</w:t>
      </w:r>
      <w:r w:rsidRPr="00C93882">
        <w:tab/>
        <w:t>Preparing a naming proposal</w:t>
      </w:r>
      <w:bookmarkEnd w:id="387"/>
      <w:bookmarkEnd w:id="388"/>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89" w:name="_Toc467762118"/>
      <w:bookmarkStart w:id="390" w:name="_Toc85793523"/>
      <w:r w:rsidRPr="00C93882">
        <w:t>7</w:t>
      </w:r>
      <w:bookmarkStart w:id="391" w:name="Section7_3_3"/>
      <w:bookmarkEnd w:id="391"/>
      <w:r w:rsidRPr="00C93882">
        <w:t>.3.3</w:t>
      </w:r>
      <w:r w:rsidRPr="00C93882">
        <w:tab/>
        <w:t xml:space="preserve">Determining </w:t>
      </w:r>
      <w:r w:rsidR="006D6FF3">
        <w:t>Traditional Owner</w:t>
      </w:r>
      <w:r w:rsidR="006D6FF3" w:rsidRPr="00C93882">
        <w:t xml:space="preserve"> </w:t>
      </w:r>
      <w:r w:rsidRPr="00C93882">
        <w:t>group(s) for consultation</w:t>
      </w:r>
      <w:bookmarkEnd w:id="389"/>
      <w:bookmarkEnd w:id="390"/>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4"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5"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2" w:name="_Toc85793524"/>
      <w:bookmarkStart w:id="393" w:name="_Toc467762119"/>
      <w:r w:rsidRPr="00C93882">
        <w:t>7.</w:t>
      </w:r>
      <w:bookmarkStart w:id="394" w:name="Section7_3_4"/>
      <w:bookmarkEnd w:id="394"/>
      <w:r w:rsidRPr="00C93882">
        <w:t>3.4</w:t>
      </w:r>
      <w:r w:rsidRPr="00C93882">
        <w:tab/>
      </w:r>
      <w:r w:rsidR="00FD37A8">
        <w:t>Traditional Owner c</w:t>
      </w:r>
      <w:r w:rsidR="00ED0195">
        <w:t>ollaboration</w:t>
      </w:r>
      <w:bookmarkEnd w:id="392"/>
      <w:r w:rsidR="00ED0195">
        <w:t xml:space="preserve"> </w:t>
      </w:r>
      <w:bookmarkEnd w:id="393"/>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5" w:name="Section7_3_6"/>
      <w:bookmarkStart w:id="396" w:name="_Toc441826952"/>
      <w:bookmarkStart w:id="397" w:name="_Toc467762122"/>
      <w:bookmarkStart w:id="398" w:name="_Toc85793525"/>
      <w:bookmarkEnd w:id="395"/>
      <w:r w:rsidRPr="00C93882">
        <w:t>7.3.</w:t>
      </w:r>
      <w:bookmarkStart w:id="399" w:name="Section7_3_7"/>
      <w:bookmarkEnd w:id="399"/>
      <w:r w:rsidR="00144A5D">
        <w:t>5</w:t>
      </w:r>
      <w:r w:rsidRPr="00C93882">
        <w:tab/>
        <w:t xml:space="preserve">Building awareness of the proposal within the </w:t>
      </w:r>
      <w:r w:rsidR="00E27379">
        <w:t>wider</w:t>
      </w:r>
      <w:r w:rsidR="00277B17" w:rsidRPr="00C93882">
        <w:t xml:space="preserve"> </w:t>
      </w:r>
      <w:r w:rsidRPr="00C93882">
        <w:t>community</w:t>
      </w:r>
      <w:bookmarkEnd w:id="396"/>
      <w:bookmarkEnd w:id="397"/>
      <w:bookmarkEnd w:id="398"/>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0" w:name="_Toc441826953"/>
      <w:bookmarkStart w:id="401" w:name="_Toc467762123"/>
      <w:bookmarkStart w:id="402" w:name="_Toc85793526"/>
      <w:r w:rsidRPr="00C93882">
        <w:t>7.3.</w:t>
      </w:r>
      <w:bookmarkStart w:id="403" w:name="Section7_3_8"/>
      <w:bookmarkEnd w:id="403"/>
      <w:r w:rsidR="00144A5D">
        <w:t>6</w:t>
      </w:r>
      <w:r w:rsidRPr="00C93882">
        <w:tab/>
        <w:t>Feedback from the community</w:t>
      </w:r>
      <w:bookmarkEnd w:id="400"/>
      <w:bookmarkEnd w:id="401"/>
      <w:bookmarkEnd w:id="402"/>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4" w:name="_Toc441826954"/>
      <w:bookmarkStart w:id="405" w:name="_Toc467762124"/>
      <w:bookmarkStart w:id="406" w:name="_Toc85793527"/>
      <w:r w:rsidRPr="00C93882">
        <w:t>7.</w:t>
      </w:r>
      <w:bookmarkStart w:id="407" w:name="Section7_3_9"/>
      <w:bookmarkEnd w:id="407"/>
      <w:r w:rsidRPr="00C93882">
        <w:t>3.</w:t>
      </w:r>
      <w:r w:rsidR="00144A5D">
        <w:t>8</w:t>
      </w:r>
      <w:r w:rsidRPr="00C93882">
        <w:tab/>
        <w:t>Reimbursement of costs</w:t>
      </w:r>
      <w:bookmarkEnd w:id="404"/>
      <w:bookmarkEnd w:id="405"/>
      <w:bookmarkEnd w:id="406"/>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6"/>
          <w:type w:val="continuous"/>
          <w:pgSz w:w="11907" w:h="16840" w:code="9"/>
          <w:pgMar w:top="1418" w:right="1134" w:bottom="851" w:left="1134" w:header="709" w:footer="567" w:gutter="0"/>
          <w:cols w:space="708"/>
          <w:formProt w:val="0"/>
          <w:docGrid w:linePitch="360"/>
        </w:sectPr>
      </w:pPr>
      <w:bookmarkStart w:id="408"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09" w:name="_Section_8_Objections"/>
      <w:bookmarkStart w:id="410" w:name="_Section_8_Objections_1"/>
      <w:bookmarkStart w:id="411" w:name="_Section_8_Submissions"/>
      <w:bookmarkStart w:id="412" w:name="_Toc467762130"/>
      <w:bookmarkStart w:id="413" w:name="_Toc85793528"/>
      <w:bookmarkEnd w:id="409"/>
      <w:bookmarkEnd w:id="410"/>
      <w:bookmarkEnd w:id="411"/>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2"/>
      <w:bookmarkEnd w:id="413"/>
    </w:p>
    <w:bookmarkEnd w:id="408"/>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4" w:name="_Toc467762131"/>
      <w:bookmarkStart w:id="415" w:name="_Toc85793529"/>
      <w:r w:rsidRPr="00C93882">
        <w:t>8.1</w:t>
      </w:r>
      <w:r w:rsidRPr="00C93882">
        <w:tab/>
        <w:t>What to submit</w:t>
      </w:r>
      <w:bookmarkEnd w:id="414"/>
      <w:bookmarkEnd w:id="415"/>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6" w:name="_Toc467762132"/>
      <w:bookmarkStart w:id="417" w:name="_Toc85793530"/>
      <w:bookmarkStart w:id="418" w:name="Section8_2"/>
      <w:r w:rsidRPr="00C93882">
        <w:t>8.2</w:t>
      </w:r>
      <w:r w:rsidRPr="00C93882">
        <w:tab/>
        <w:t>Who can object or support a proposal?</w:t>
      </w:r>
      <w:bookmarkEnd w:id="416"/>
      <w:bookmarkEnd w:id="417"/>
    </w:p>
    <w:bookmarkEnd w:id="418"/>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19" w:name="_Toc467762133"/>
      <w:bookmarkStart w:id="420" w:name="_Toc85793531"/>
      <w:bookmarkStart w:id="421" w:name="Section8_3"/>
      <w:r w:rsidRPr="00C93882">
        <w:t>8.3</w:t>
      </w:r>
      <w:r w:rsidRPr="00C93882">
        <w:tab/>
        <w:t>Lodging a submission</w:t>
      </w:r>
      <w:bookmarkEnd w:id="419"/>
      <w:bookmarkEnd w:id="420"/>
    </w:p>
    <w:bookmarkEnd w:id="421"/>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2" w:name="_8.4_How_submissions"/>
      <w:bookmarkStart w:id="423" w:name="_Toc467762134"/>
      <w:bookmarkStart w:id="424" w:name="_Toc85793532"/>
      <w:bookmarkStart w:id="425" w:name="Section8_4"/>
      <w:bookmarkEnd w:id="422"/>
      <w:r w:rsidRPr="00C93882">
        <w:t>8.4</w:t>
      </w:r>
      <w:r w:rsidRPr="00C93882">
        <w:tab/>
        <w:t>How submissions are considered</w:t>
      </w:r>
      <w:bookmarkEnd w:id="423"/>
      <w:bookmarkEnd w:id="424"/>
    </w:p>
    <w:bookmarkEnd w:id="425"/>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6" w:name="_Toc467762135"/>
      <w:bookmarkStart w:id="427" w:name="_Toc85793533"/>
      <w:r w:rsidRPr="00C93882">
        <w:t>8.</w:t>
      </w:r>
      <w:bookmarkStart w:id="428" w:name="Section8_4_1"/>
      <w:bookmarkEnd w:id="428"/>
      <w:r w:rsidRPr="00C93882">
        <w:t>4.1</w:t>
      </w:r>
      <w:r w:rsidRPr="00C93882">
        <w:tab/>
        <w:t xml:space="preserve">Minimal community support for </w:t>
      </w:r>
      <w:r w:rsidR="003061AC">
        <w:t xml:space="preserve">a </w:t>
      </w:r>
      <w:r w:rsidRPr="00C93882">
        <w:t>name</w:t>
      </w:r>
      <w:bookmarkEnd w:id="426"/>
      <w:bookmarkEnd w:id="427"/>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29"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0" w:name="_8.5_Notifying_submitters"/>
      <w:bookmarkStart w:id="431" w:name="_Toc85793534"/>
      <w:bookmarkEnd w:id="430"/>
      <w:r>
        <w:t xml:space="preserve">8.5 </w:t>
      </w:r>
      <w:r w:rsidR="00C93DBD">
        <w:tab/>
      </w:r>
      <w:r w:rsidR="003B17EA">
        <w:t>Notifying submitters and objectors</w:t>
      </w:r>
      <w:bookmarkEnd w:id="431"/>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7"/>
          <w:headerReference w:type="default" r:id="rId178"/>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2" w:name="_Toc467762137"/>
      <w:bookmarkStart w:id="433" w:name="_Toc85793535"/>
      <w:r>
        <w:rPr>
          <w:rFonts w:asciiTheme="minorHAnsi" w:hAnsiTheme="minorHAnsi" w:cstheme="minorHAnsi"/>
          <w:lang w:val="en-US" w:eastAsia="en-US"/>
        </w:rPr>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r>
      <w:proofErr w:type="spellStart"/>
      <w:r w:rsidR="00014FB3" w:rsidRPr="00C93882">
        <w:rPr>
          <w:rFonts w:asciiTheme="minorHAnsi" w:hAnsiTheme="minorHAnsi" w:cstheme="minorHAnsi"/>
          <w:lang w:val="en-US" w:eastAsia="en-US"/>
        </w:rPr>
        <w:t>Finalising</w:t>
      </w:r>
      <w:proofErr w:type="spellEnd"/>
      <w:r w:rsidR="00014FB3" w:rsidRPr="00C93882">
        <w:rPr>
          <w:rFonts w:asciiTheme="minorHAnsi" w:hAnsiTheme="minorHAnsi" w:cstheme="minorHAnsi"/>
          <w:lang w:val="en-US" w:eastAsia="en-US"/>
        </w:rPr>
        <w:t xml:space="preserve"> the proposal</w:t>
      </w:r>
      <w:r w:rsidR="00F17A44">
        <w:rPr>
          <w:rFonts w:asciiTheme="minorHAnsi" w:hAnsiTheme="minorHAnsi" w:cstheme="minorHAnsi"/>
          <w:lang w:val="en-US" w:eastAsia="en-US"/>
        </w:rPr>
        <w:t xml:space="preserve"> and informing the community of a decision</w:t>
      </w:r>
      <w:bookmarkEnd w:id="432"/>
      <w:bookmarkEnd w:id="433"/>
    </w:p>
    <w:bookmarkEnd w:id="429"/>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4" w:name="_9.1_Informing_the"/>
      <w:bookmarkStart w:id="435" w:name="_Toc85793536"/>
      <w:bookmarkEnd w:id="434"/>
      <w:r>
        <w:t xml:space="preserve">9.1 </w:t>
      </w:r>
      <w:r w:rsidR="001B73FD" w:rsidRPr="00C93882">
        <w:t>Informing the community of a decision</w:t>
      </w:r>
      <w:bookmarkEnd w:id="435"/>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3025D5EF"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w:t>
            </w:r>
            <w:r w:rsidR="00296650">
              <w:rPr>
                <w:rFonts w:asciiTheme="minorHAnsi" w:hAnsiTheme="minorHAnsi" w:cstheme="minorHAnsi"/>
              </w:rPr>
              <w:t>DTP</w:t>
            </w:r>
            <w:r w:rsidRPr="00972655">
              <w:rPr>
                <w:rFonts w:asciiTheme="minorHAnsi" w:hAnsiTheme="minorHAnsi" w:cstheme="minorHAnsi"/>
              </w:rPr>
              <w:t xml:space="preserve">, </w:t>
            </w:r>
            <w:r w:rsidR="00296650">
              <w:rPr>
                <w:rFonts w:asciiTheme="minorHAnsi" w:hAnsiTheme="minorHAnsi" w:cstheme="minorHAnsi"/>
              </w:rPr>
              <w:t>G</w:t>
            </w:r>
            <w:r w:rsidRPr="00972655">
              <w:rPr>
                <w:rFonts w:asciiTheme="minorHAnsi" w:hAnsiTheme="minorHAnsi" w:cstheme="minorHAnsi"/>
              </w:rPr>
              <w:t xml:space="preserve">PO BOX </w:t>
            </w:r>
            <w:r w:rsidR="008A31DF">
              <w:rPr>
                <w:rFonts w:asciiTheme="minorHAnsi" w:hAnsiTheme="minorHAnsi" w:cstheme="minorHAnsi"/>
              </w:rPr>
              <w:t>2392</w:t>
            </w:r>
            <w:r w:rsidRPr="00972655">
              <w:rPr>
                <w:rFonts w:asciiTheme="minorHAnsi" w:hAnsiTheme="minorHAnsi" w:cstheme="minorHAnsi"/>
              </w:rPr>
              <w:t>, Melbourne, Victoria 300</w:t>
            </w:r>
            <w:r w:rsidR="008A31DF">
              <w:rPr>
                <w:rFonts w:asciiTheme="minorHAnsi" w:hAnsiTheme="minorHAnsi" w:cstheme="minorHAnsi"/>
              </w:rPr>
              <w:t>1</w:t>
            </w:r>
            <w:r w:rsidRPr="00972655">
              <w:rPr>
                <w:rFonts w:asciiTheme="minorHAnsi" w:hAnsiTheme="minorHAnsi" w:cstheme="minorHAnsi"/>
              </w:rPr>
              <w:t xml:space="preserve"> or by email to </w:t>
            </w:r>
            <w:hyperlink r:id="rId179" w:history="1">
              <w:r w:rsidR="008A31DF" w:rsidRPr="009B4BAC">
                <w:rPr>
                  <w:rStyle w:val="Hyperlink"/>
                  <w:rFonts w:cstheme="minorHAnsi"/>
                </w:rPr>
                <w:t>geo.names@transport.vic.gov.au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0"/>
          <w:headerReference w:type="default" r:id="rId181"/>
          <w:pgSz w:w="11907" w:h="16840" w:code="9"/>
          <w:pgMar w:top="1418" w:right="1134" w:bottom="1134" w:left="1134" w:header="709" w:footer="567" w:gutter="0"/>
          <w:cols w:space="708"/>
          <w:formProt w:val="0"/>
          <w:docGrid w:linePitch="360"/>
        </w:sectPr>
      </w:pPr>
      <w:bookmarkStart w:id="436" w:name="_Toc467762138"/>
    </w:p>
    <w:p w14:paraId="28D01BE2" w14:textId="1D1F7D69" w:rsidR="00014FB3" w:rsidRPr="00C93882" w:rsidRDefault="00D822E2" w:rsidP="00F062DE">
      <w:pPr>
        <w:pStyle w:val="Heading1TopofPage"/>
        <w:framePr w:wrap="around"/>
        <w:rPr>
          <w:lang w:val="en-US" w:eastAsia="en-US"/>
        </w:rPr>
      </w:pPr>
      <w:bookmarkStart w:id="437" w:name="_Section_10_"/>
      <w:bookmarkStart w:id="438" w:name="_Toc85793537"/>
      <w:bookmarkEnd w:id="437"/>
      <w:r>
        <w:rPr>
          <w:lang w:val="en-US" w:eastAsia="en-US"/>
        </w:rPr>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6"/>
      <w:r w:rsidR="0097500D" w:rsidRPr="00C93882">
        <w:rPr>
          <w:lang w:val="en-US" w:eastAsia="en-US"/>
        </w:rPr>
        <w:t>V</w:t>
      </w:r>
      <w:bookmarkEnd w:id="438"/>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2"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w:t>
      </w:r>
      <w:proofErr w:type="spellStart"/>
      <w:r w:rsidRPr="00C93882">
        <w:rPr>
          <w:rFonts w:asciiTheme="minorHAnsi" w:hAnsiTheme="minorHAnsi" w:cstheme="minorHAnsi"/>
          <w:sz w:val="22"/>
          <w:szCs w:val="22"/>
          <w:lang w:eastAsia="en-US"/>
        </w:rPr>
        <w:t>Vicmap</w:t>
      </w:r>
      <w:proofErr w:type="spellEnd"/>
      <w:r w:rsidRPr="00C93882">
        <w:rPr>
          <w:rFonts w:asciiTheme="minorHAnsi" w:hAnsiTheme="minorHAnsi" w:cstheme="minorHAnsi"/>
          <w:sz w:val="22"/>
          <w:szCs w:val="22"/>
          <w:lang w:eastAsia="en-US"/>
        </w:rPr>
        <w:t xml:space="preserve">. Details on how to register for and use </w:t>
      </w:r>
      <w:hyperlink r:id="rId183"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39" w:name="_Toc467762139"/>
      <w:bookmarkStart w:id="440" w:name="_Toc85793538"/>
      <w:bookmarkStart w:id="441" w:name="Section10_1"/>
      <w:r w:rsidRPr="00C93882">
        <w:t>10.1</w:t>
      </w:r>
      <w:r w:rsidRPr="00C93882">
        <w:tab/>
        <w:t>Information a naming authority must lodge with GN</w:t>
      </w:r>
      <w:bookmarkEnd w:id="439"/>
      <w:r w:rsidR="00F91629" w:rsidRPr="00C93882">
        <w:t>V</w:t>
      </w:r>
      <w:bookmarkEnd w:id="440"/>
    </w:p>
    <w:bookmarkEnd w:id="441"/>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statement from the naming authority(</w:t>
      </w:r>
      <w:proofErr w:type="spellStart"/>
      <w:r w:rsidRPr="0032330C">
        <w:rPr>
          <w:rFonts w:asciiTheme="minorHAnsi" w:hAnsiTheme="minorHAnsi" w:cstheme="minorHAnsi"/>
        </w:rPr>
        <w:t>ies</w:t>
      </w:r>
      <w:proofErr w:type="spellEnd"/>
      <w:r w:rsidRPr="0032330C">
        <w:rPr>
          <w:rFonts w:asciiTheme="minorHAnsi" w:hAnsiTheme="minorHAnsi" w:cstheme="minorHAnsi"/>
        </w:rPr>
        <w:t xml:space="preserve">)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2"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4"/>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3" w:name="_Toc467762143"/>
      <w:bookmarkStart w:id="444" w:name="Section11"/>
      <w:bookmarkEnd w:id="442"/>
    </w:p>
    <w:p w14:paraId="614E5808" w14:textId="58EF1002" w:rsidR="00014FB3" w:rsidRPr="00C93882" w:rsidRDefault="008125CA" w:rsidP="00363E27">
      <w:pPr>
        <w:pStyle w:val="Heading1TopofPage"/>
        <w:framePr w:wrap="around"/>
        <w:ind w:left="3399" w:hanging="2265"/>
        <w:rPr>
          <w:lang w:val="en-US" w:eastAsia="en-US"/>
        </w:rPr>
      </w:pPr>
      <w:bookmarkStart w:id="445" w:name="_Toc85793539"/>
      <w:r>
        <w:rPr>
          <w:lang w:val="en-US" w:eastAsia="en-US"/>
        </w:rPr>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3"/>
      <w:bookmarkEnd w:id="445"/>
    </w:p>
    <w:bookmarkEnd w:id="444"/>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5"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6"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7"/>
          <w:headerReference w:type="default" r:id="rId188"/>
          <w:footerReference w:type="even" r:id="rId189"/>
          <w:type w:val="continuous"/>
          <w:pgSz w:w="11907" w:h="16840" w:code="9"/>
          <w:pgMar w:top="1418" w:right="1134" w:bottom="1134" w:left="1134" w:header="709" w:footer="567" w:gutter="0"/>
          <w:cols w:space="708"/>
          <w:formProt w:val="0"/>
          <w:docGrid w:linePitch="360"/>
        </w:sectPr>
      </w:pPr>
      <w:bookmarkStart w:id="446" w:name="_Section_12_"/>
      <w:bookmarkStart w:id="447" w:name="_Toc467762144"/>
      <w:bookmarkEnd w:id="446"/>
    </w:p>
    <w:p w14:paraId="53E05CE1" w14:textId="117D6CA2" w:rsidR="00014FB3" w:rsidRPr="008125CA" w:rsidRDefault="008125CA" w:rsidP="00FF60ED">
      <w:pPr>
        <w:pStyle w:val="Heading1TopofPage"/>
        <w:framePr w:wrap="around"/>
        <w:ind w:left="3399" w:hanging="2265"/>
        <w:rPr>
          <w:lang w:val="en-US"/>
        </w:rPr>
      </w:pPr>
      <w:bookmarkStart w:id="448" w:name="_Section_12__1"/>
      <w:bookmarkStart w:id="449" w:name="_Toc85793540"/>
      <w:bookmarkEnd w:id="448"/>
      <w:r w:rsidRPr="008125CA">
        <w:rPr>
          <w:lang w:val="en-US"/>
        </w:rPr>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7"/>
      <w:r w:rsidRPr="008125CA">
        <w:rPr>
          <w:lang w:val="en-US"/>
        </w:rPr>
        <w:t xml:space="preserve"> to the Registrar of </w:t>
      </w:r>
      <w:r w:rsidRPr="008125CA">
        <w:rPr>
          <w:lang w:val="en-US" w:eastAsia="en-US"/>
        </w:rPr>
        <w:t>Geographic</w:t>
      </w:r>
      <w:r w:rsidRPr="008125CA">
        <w:rPr>
          <w:lang w:val="en-US"/>
        </w:rPr>
        <w:t xml:space="preserve"> Names</w:t>
      </w:r>
      <w:bookmarkStart w:id="450" w:name="Section12"/>
      <w:bookmarkEnd w:id="449"/>
      <w:bookmarkEnd w:id="450"/>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5F0D7E5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D</w:t>
      </w:r>
      <w:r w:rsidR="005854E0">
        <w:rPr>
          <w:rFonts w:asciiTheme="minorHAnsi" w:hAnsiTheme="minorHAnsi" w:cstheme="minorHAnsi"/>
          <w:sz w:val="22"/>
          <w:szCs w:val="22"/>
          <w:lang w:eastAsia="en-US"/>
        </w:rPr>
        <w:t>epartment of Transport and Planning, G</w:t>
      </w:r>
      <w:r w:rsidRPr="00C93882">
        <w:rPr>
          <w:rFonts w:asciiTheme="minorHAnsi" w:hAnsiTheme="minorHAnsi" w:cstheme="minorHAnsi"/>
          <w:sz w:val="22"/>
          <w:szCs w:val="22"/>
          <w:lang w:eastAsia="en-US"/>
        </w:rPr>
        <w:t xml:space="preserve">PO BOX </w:t>
      </w:r>
      <w:r w:rsidR="005854E0">
        <w:rPr>
          <w:rFonts w:asciiTheme="minorHAnsi" w:hAnsiTheme="minorHAnsi" w:cstheme="minorHAnsi"/>
          <w:sz w:val="22"/>
          <w:szCs w:val="22"/>
          <w:lang w:eastAsia="en-US"/>
        </w:rPr>
        <w:t>2392</w:t>
      </w:r>
      <w:r w:rsidRPr="00C93882">
        <w:rPr>
          <w:rFonts w:asciiTheme="minorHAnsi" w:hAnsiTheme="minorHAnsi" w:cstheme="minorHAnsi"/>
          <w:sz w:val="22"/>
          <w:szCs w:val="22"/>
          <w:lang w:eastAsia="en-US"/>
        </w:rPr>
        <w:t>, Melbourne, Victoria 300</w:t>
      </w:r>
      <w:r w:rsidR="005854E0">
        <w:rPr>
          <w:rFonts w:asciiTheme="minorHAnsi" w:hAnsiTheme="minorHAnsi" w:cstheme="minorHAnsi"/>
          <w:sz w:val="22"/>
          <w:szCs w:val="22"/>
          <w:lang w:eastAsia="en-US"/>
        </w:rPr>
        <w:t>1</w:t>
      </w:r>
      <w:r w:rsidRPr="00C93882">
        <w:rPr>
          <w:rFonts w:asciiTheme="minorHAnsi" w:hAnsiTheme="minorHAnsi" w:cstheme="minorHAnsi"/>
          <w:sz w:val="22"/>
          <w:szCs w:val="22"/>
          <w:lang w:eastAsia="en-US"/>
        </w:rPr>
        <w:t xml:space="preserve"> or via email to </w:t>
      </w:r>
      <w:hyperlink r:id="rId190" w:history="1">
        <w:r w:rsidR="005735A7" w:rsidRPr="00AD13DE">
          <w:rPr>
            <w:rStyle w:val="Hyperlink"/>
            <w:rFonts w:cstheme="minorHAnsi"/>
            <w:szCs w:val="22"/>
            <w:lang w:eastAsia="en-US"/>
          </w:rPr>
          <w:t>geo.names@transport.vic.gov.au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BHQ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1"/>
          <w:headerReference w:type="default" r:id="rId192"/>
          <w:footerReference w:type="even" r:id="rId193"/>
          <w:footerReference w:type="default" r:id="rId194"/>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1" w:name="_Section_13_"/>
      <w:bookmarkStart w:id="452" w:name="_Toc467762145"/>
      <w:bookmarkStart w:id="453" w:name="_Toc85793541"/>
      <w:bookmarkEnd w:id="451"/>
      <w:r w:rsidRPr="002E2009">
        <w:rPr>
          <w:rFonts w:ascii="Arial" w:hAnsi="Arial" w:cs="Arial"/>
          <w:lang w:val="en-US" w:eastAsia="en-US"/>
        </w:rPr>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2"/>
      <w:bookmarkEnd w:id="453"/>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w:t>
      </w:r>
      <w:proofErr w:type="spellStart"/>
      <w:r w:rsidRPr="00833117">
        <w:rPr>
          <w:rFonts w:asciiTheme="minorHAnsi" w:hAnsiTheme="minorHAnsi" w:cstheme="minorHAnsi"/>
          <w:sz w:val="22"/>
          <w:szCs w:val="22"/>
          <w:lang w:eastAsia="en-US"/>
        </w:rPr>
        <w:t>ies</w:t>
      </w:r>
      <w:proofErr w:type="spellEnd"/>
      <w:r w:rsidRPr="00833117">
        <w:rPr>
          <w:rFonts w:asciiTheme="minorHAnsi" w:hAnsiTheme="minorHAnsi" w:cstheme="minorHAnsi"/>
          <w:sz w:val="22"/>
          <w:szCs w:val="22"/>
          <w:lang w:eastAsia="en-US"/>
        </w:rPr>
        <w:t>)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5"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 xml:space="preserve">any name with an apostrophe, may have the name gazetted with the apostrophe but will not appear in VICNAMES or </w:t>
      </w:r>
      <w:proofErr w:type="spellStart"/>
      <w:r>
        <w:t>Vicmap</w:t>
      </w:r>
      <w:proofErr w:type="spellEnd"/>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w:t>
      </w:r>
      <w:proofErr w:type="spellStart"/>
      <w:r w:rsidRPr="00C93882">
        <w:t>ies</w:t>
      </w:r>
      <w:proofErr w:type="spellEnd"/>
      <w:r w:rsidRPr="00C93882">
        <w:t>)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8">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199"/>
          <w:headerReference w:type="default" r:id="rId200"/>
          <w:footerReference w:type="even" r:id="rId201"/>
          <w:type w:val="continuous"/>
          <w:pgSz w:w="11907" w:h="16840" w:code="9"/>
          <w:pgMar w:top="1418" w:right="1134" w:bottom="1134" w:left="1134" w:header="709" w:footer="567" w:gutter="0"/>
          <w:cols w:space="708"/>
          <w:formProt w:val="0"/>
          <w:docGrid w:linePitch="360"/>
        </w:sectPr>
      </w:pPr>
      <w:bookmarkStart w:id="454"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5" w:name="_Section_14_"/>
      <w:bookmarkStart w:id="456" w:name="_Toc85793542"/>
      <w:bookmarkEnd w:id="455"/>
      <w:r>
        <w:rPr>
          <w:rFonts w:asciiTheme="minorHAnsi" w:hAnsiTheme="minorHAnsi" w:cstheme="minorHAnsi"/>
          <w:lang w:val="en-US" w:eastAsia="en-US"/>
        </w:rPr>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4"/>
      <w:bookmarkEnd w:id="456"/>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7" w:name="_Toc467762147"/>
      <w:bookmarkStart w:id="458" w:name="_Toc85793543"/>
      <w:r w:rsidRPr="00C93882">
        <w:t>1</w:t>
      </w:r>
      <w:r w:rsidR="00551C4B">
        <w:t>4</w:t>
      </w:r>
      <w:r w:rsidRPr="00C93882">
        <w:t>.1</w:t>
      </w:r>
      <w:r w:rsidRPr="00C93882">
        <w:tab/>
        <w:t>Registration</w:t>
      </w:r>
      <w:bookmarkEnd w:id="457"/>
      <w:bookmarkEnd w:id="458"/>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59" w:name="_Toc467762148"/>
      <w:bookmarkStart w:id="460" w:name="_Toc85793544"/>
      <w:r w:rsidRPr="00C93882">
        <w:t>1</w:t>
      </w:r>
      <w:r w:rsidR="00551C4B">
        <w:t>4</w:t>
      </w:r>
      <w:r w:rsidRPr="00C93882">
        <w:t>.2</w:t>
      </w:r>
      <w:r w:rsidRPr="00C93882">
        <w:tab/>
        <w:t>Notification</w:t>
      </w:r>
      <w:bookmarkEnd w:id="459"/>
      <w:bookmarkEnd w:id="460"/>
      <w:r w:rsidRPr="00C93882">
        <w:t xml:space="preserve"> </w:t>
      </w:r>
    </w:p>
    <w:p w14:paraId="0E24A2F0" w14:textId="21141C3F" w:rsidR="0018637B" w:rsidRPr="00C07D29" w:rsidRDefault="0018637B" w:rsidP="00CE4BA5">
      <w:pPr>
        <w:pStyle w:val="Heading3"/>
      </w:pPr>
      <w:bookmarkStart w:id="461" w:name="_Toc467762149"/>
      <w:bookmarkStart w:id="462"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1"/>
      <w:bookmarkEnd w:id="462"/>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2"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w:t>
      </w:r>
      <w:proofErr w:type="spellStart"/>
      <w:r w:rsidRPr="00C93882">
        <w:rPr>
          <w:rFonts w:asciiTheme="minorHAnsi" w:hAnsiTheme="minorHAnsi" w:cstheme="minorHAnsi"/>
          <w:sz w:val="22"/>
          <w:szCs w:val="22"/>
          <w:lang w:eastAsia="en-US"/>
        </w:rPr>
        <w:t>Vicmap</w:t>
      </w:r>
      <w:proofErr w:type="spellEnd"/>
      <w:r w:rsidRPr="00C93882">
        <w:rPr>
          <w:rFonts w:asciiTheme="minorHAnsi" w:hAnsiTheme="minorHAnsi" w:cstheme="minorHAnsi"/>
          <w:sz w:val="22"/>
          <w:szCs w:val="22"/>
          <w:lang w:eastAsia="en-US"/>
        </w:rPr>
        <w:t xml:space="preserve">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proofErr w:type="spellStart"/>
      <w:r w:rsidRPr="00B667E6">
        <w:t>Melway</w:t>
      </w:r>
      <w:proofErr w:type="spellEnd"/>
      <w:r w:rsidRPr="00B667E6">
        <w:t xml:space="preserve">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203"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203"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203"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203"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203"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3" w:name="_Toc467762150"/>
      <w:bookmarkStart w:id="464" w:name="_Toc85793546"/>
      <w:r w:rsidRPr="00C93882">
        <w:t>1</w:t>
      </w:r>
      <w:r w:rsidR="00551C4B">
        <w:t>4</w:t>
      </w:r>
      <w:r w:rsidRPr="00C93882">
        <w:t>.2.2</w:t>
      </w:r>
      <w:r w:rsidRPr="00C93882">
        <w:tab/>
        <w:t>Who the naming authority must notify</w:t>
      </w:r>
      <w:bookmarkEnd w:id="463"/>
      <w:bookmarkEnd w:id="464"/>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5" w:name="_Toc467762152"/>
      <w:bookmarkStart w:id="466" w:name="_Toc85793547"/>
      <w:r w:rsidRPr="00C93882">
        <w:t>1</w:t>
      </w:r>
      <w:r w:rsidR="00525E28">
        <w:t>4</w:t>
      </w:r>
      <w:r w:rsidRPr="00C93882">
        <w:t>.2.</w:t>
      </w:r>
      <w:r w:rsidR="000C7107">
        <w:t>3</w:t>
      </w:r>
      <w:r w:rsidRPr="00C93882">
        <w:tab/>
        <w:t>Updating other databases, including private companies</w:t>
      </w:r>
      <w:bookmarkEnd w:id="465"/>
      <w:bookmarkEnd w:id="466"/>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7" w:name="_Toc467762153"/>
      <w:bookmarkStart w:id="468" w:name="_Toc85793548"/>
      <w:r w:rsidRPr="00C93882">
        <w:t>1</w:t>
      </w:r>
      <w:r w:rsidR="0078730E">
        <w:t>4</w:t>
      </w:r>
      <w:r w:rsidRPr="00C93882">
        <w:t>.2.</w:t>
      </w:r>
      <w:r w:rsidR="000C7107">
        <w:t>4</w:t>
      </w:r>
      <w:r w:rsidRPr="00C93882">
        <w:tab/>
        <w:t>Updating emergency services databases</w:t>
      </w:r>
      <w:bookmarkEnd w:id="467"/>
      <w:bookmarkEnd w:id="468"/>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69" w:name="_Toc467762154"/>
      <w:bookmarkStart w:id="470" w:name="Section14"/>
      <w:bookmarkStart w:id="471" w:name="Section13"/>
      <w:bookmarkStart w:id="472" w:name="Section13_3"/>
    </w:p>
    <w:p w14:paraId="44F09B63" w14:textId="00DBA9E8" w:rsidR="0018637B" w:rsidRPr="00C93882" w:rsidRDefault="0018637B" w:rsidP="00BE415F">
      <w:pPr>
        <w:pStyle w:val="Heading2"/>
      </w:pPr>
      <w:bookmarkStart w:id="473" w:name="_Toc85793549"/>
      <w:r w:rsidRPr="00C93882">
        <w:t>1</w:t>
      </w:r>
      <w:r w:rsidR="000D1283">
        <w:t>4</w:t>
      </w:r>
      <w:r w:rsidRPr="00C93882">
        <w:t>.3</w:t>
      </w:r>
      <w:r w:rsidRPr="00C93882">
        <w:tab/>
        <w:t>Signage</w:t>
      </w:r>
      <w:bookmarkEnd w:id="469"/>
      <w:bookmarkEnd w:id="473"/>
      <w:r w:rsidRPr="00C93882">
        <w:t xml:space="preserve"> </w:t>
      </w:r>
    </w:p>
    <w:bookmarkEnd w:id="470"/>
    <w:bookmarkEnd w:id="471"/>
    <w:bookmarkEnd w:id="472"/>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w:t>
      </w:r>
      <w:proofErr w:type="spellStart"/>
      <w:r w:rsidR="00D74063">
        <w:rPr>
          <w:rFonts w:asciiTheme="minorHAnsi" w:hAnsiTheme="minorHAnsi" w:cstheme="minorHAnsi"/>
          <w:sz w:val="22"/>
          <w:szCs w:val="22"/>
          <w:lang w:eastAsia="en-US"/>
        </w:rPr>
        <w:t>Vicmap</w:t>
      </w:r>
      <w:proofErr w:type="spellEnd"/>
      <w:r w:rsidR="00D74063">
        <w:rPr>
          <w:rFonts w:asciiTheme="minorHAnsi" w:hAnsiTheme="minorHAnsi" w:cstheme="minorHAnsi"/>
          <w:sz w:val="22"/>
          <w:szCs w:val="22"/>
          <w:lang w:eastAsia="en-US"/>
        </w:rPr>
        <w:t>.</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4" w:name="_Toc467762155"/>
      <w:bookmarkStart w:id="475" w:name="_Toc85793550"/>
      <w:r w:rsidRPr="00C93882">
        <w:t>1</w:t>
      </w:r>
      <w:r w:rsidR="000D1283">
        <w:t>4</w:t>
      </w:r>
      <w:r w:rsidRPr="00C93882">
        <w:t>.3.1</w:t>
      </w:r>
      <w:r w:rsidRPr="00C93882">
        <w:tab/>
        <w:t>Requirements for road signage</w:t>
      </w:r>
      <w:bookmarkEnd w:id="474"/>
      <w:bookmarkEnd w:id="475"/>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4"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5"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6"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7"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8"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09"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1634978969" name="Picture 163497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2">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5"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6" o:title=""/>
                </v:shape>
                <w10:anchorlock/>
              </v:group>
            </w:pict>
          </mc:Fallback>
        </mc:AlternateContent>
      </w:r>
      <w:r w:rsidR="00991F90">
        <w:rPr>
          <w:noProof/>
        </w:rPr>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7">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8" cstate="print">
                            <a:extLst>
                              <a:ext uri="{BEBA8EAE-BF5A-486C-A8C5-ECC9F3942E4B}">
                                <a14:imgProps xmlns:a14="http://schemas.microsoft.com/office/drawing/2010/main">
                                  <a14:imgLayer r:embed="rId219">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20">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1"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2" o:title="" croptop="21321f" cropleft="549f" cropright="1683f"/>
                </v:shape>
                <w10:anchorlock/>
              </v:group>
            </w:pict>
          </mc:Fallback>
        </mc:AlternateContent>
      </w:r>
    </w:p>
    <w:p w14:paraId="2BF0D953" w14:textId="33E6C402" w:rsidR="0018637B" w:rsidRPr="00C93882" w:rsidRDefault="0018637B" w:rsidP="007E4799">
      <w:pPr>
        <w:pStyle w:val="Heading3"/>
      </w:pPr>
      <w:bookmarkStart w:id="476" w:name="_Toc467762156"/>
      <w:bookmarkStart w:id="477" w:name="_Toc85793551"/>
      <w:r w:rsidRPr="00C93882">
        <w:t>1</w:t>
      </w:r>
      <w:r w:rsidR="000D1283">
        <w:t>4</w:t>
      </w:r>
      <w:r w:rsidRPr="00C93882">
        <w:t>.3.2</w:t>
      </w:r>
      <w:r w:rsidRPr="00C93882">
        <w:tab/>
        <w:t>Requirements for feature signage</w:t>
      </w:r>
      <w:bookmarkEnd w:id="476"/>
      <w:bookmarkEnd w:id="477"/>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3"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4">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5"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6"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7"/>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8"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8" w:name="_Toc467762157"/>
      <w:bookmarkStart w:id="479" w:name="_Toc85793552"/>
      <w:r w:rsidRPr="00C93882">
        <w:t>1</w:t>
      </w:r>
      <w:r w:rsidR="000D1283">
        <w:t>4</w:t>
      </w:r>
      <w:r w:rsidRPr="00C93882">
        <w:t>.3.3</w:t>
      </w:r>
      <w:r w:rsidRPr="00C93882">
        <w:tab/>
        <w:t>Requirements for locality signage</w:t>
      </w:r>
      <w:bookmarkEnd w:id="478"/>
      <w:bookmarkEnd w:id="479"/>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0" w:name="_Toc467762158"/>
      <w:bookmarkStart w:id="481" w:name="_Toc85793553"/>
      <w:bookmarkStart w:id="482" w:name="Section13_4"/>
      <w:r w:rsidRPr="00C93882">
        <w:t>1</w:t>
      </w:r>
      <w:r w:rsidR="000D1283">
        <w:t>4</w:t>
      </w:r>
      <w:r w:rsidRPr="00C93882">
        <w:t>.4</w:t>
      </w:r>
      <w:r w:rsidRPr="00C93882">
        <w:tab/>
        <w:t>History</w:t>
      </w:r>
      <w:bookmarkEnd w:id="480"/>
      <w:bookmarkEnd w:id="481"/>
    </w:p>
    <w:p w14:paraId="6E77E80B" w14:textId="7080B19E" w:rsidR="0018637B" w:rsidRPr="00C93882" w:rsidRDefault="0018637B" w:rsidP="003D6E62">
      <w:pPr>
        <w:pStyle w:val="Heading3"/>
      </w:pPr>
      <w:bookmarkStart w:id="483" w:name="_Toc467762159"/>
      <w:bookmarkStart w:id="484" w:name="_Toc85793554"/>
      <w:bookmarkEnd w:id="482"/>
      <w:r w:rsidRPr="00C93882">
        <w:t>1</w:t>
      </w:r>
      <w:r w:rsidR="000D1283">
        <w:t>4</w:t>
      </w:r>
      <w:r w:rsidRPr="00C93882">
        <w:t>.4.1</w:t>
      </w:r>
      <w:r w:rsidRPr="00C93882">
        <w:tab/>
        <w:t>Recording historical information in VICNAMES</w:t>
      </w:r>
      <w:bookmarkEnd w:id="483"/>
      <w:bookmarkEnd w:id="484"/>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The </w:t>
      </w:r>
      <w:hyperlink r:id="rId232"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33FE371A"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3" w:history="1">
        <w:r w:rsidR="00735316" w:rsidRPr="001E7BE0">
          <w:rPr>
            <w:rStyle w:val="Hyperlink"/>
            <w:rFonts w:cstheme="minorHAnsi"/>
          </w:rPr>
          <w:t>geo.names@delwp.vic.gov.au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5" w:name="_Toc467762160"/>
      <w:bookmarkStart w:id="486" w:name="_Toc85793555"/>
      <w:r w:rsidRPr="00C93882">
        <w:rPr>
          <w:rFonts w:asciiTheme="minorHAnsi" w:hAnsiTheme="minorHAnsi" w:cstheme="minorHAnsi"/>
          <w:lang w:val="en-US" w:eastAsia="en-US"/>
        </w:rPr>
        <w:t>APPENDIX</w:t>
      </w:r>
      <w:bookmarkEnd w:id="485"/>
      <w:bookmarkEnd w:id="486"/>
    </w:p>
    <w:p w14:paraId="512FD0C9" w14:textId="05F853D8" w:rsidR="0018637B" w:rsidRPr="00C93882" w:rsidRDefault="0018637B" w:rsidP="002C76A0">
      <w:pPr>
        <w:pStyle w:val="Heading2"/>
      </w:pPr>
      <w:bookmarkStart w:id="487" w:name="_APPENDIX_A_"/>
      <w:bookmarkStart w:id="488" w:name="_Toc467762161"/>
      <w:bookmarkStart w:id="489" w:name="_Toc85793556"/>
      <w:bookmarkStart w:id="490" w:name="AppendixA"/>
      <w:bookmarkEnd w:id="487"/>
      <w:r w:rsidRPr="00C93882">
        <w:t>APPENDIX A</w:t>
      </w:r>
      <w:r w:rsidRPr="00C93882">
        <w:tab/>
        <w:t>Road types accepted for registration</w:t>
      </w:r>
      <w:bookmarkEnd w:id="488"/>
      <w:bookmarkEnd w:id="489"/>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1" w:name="_Toc336413476"/>
      <w:bookmarkStart w:id="492" w:name="_Toc441826924"/>
      <w:bookmarkEnd w:id="490"/>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4"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proofErr w:type="spellStart"/>
      <w:r w:rsidRPr="00C93882">
        <w:rPr>
          <w:rFonts w:asciiTheme="minorHAnsi" w:hAnsiTheme="minorHAnsi" w:cstheme="minorHAnsi"/>
          <w:b/>
          <w:i/>
          <w:sz w:val="22"/>
          <w:lang w:eastAsia="en-US"/>
        </w:rPr>
        <w:t>Culs</w:t>
      </w:r>
      <w:proofErr w:type="spellEnd"/>
      <w:r w:rsidRPr="00C93882">
        <w:rPr>
          <w:rFonts w:asciiTheme="minorHAnsi" w:hAnsiTheme="minorHAnsi" w:cstheme="minorHAnsi"/>
          <w:b/>
          <w:i/>
          <w:sz w:val="22"/>
          <w:lang w:eastAsia="en-US"/>
        </w:rPr>
        <w:t>-de-sac</w:t>
      </w:r>
      <w:bookmarkEnd w:id="491"/>
      <w:bookmarkEnd w:id="492"/>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3" w:name="_Toc336413477"/>
      <w:bookmarkStart w:id="494" w:name="_Toc441826925"/>
      <w:r w:rsidRPr="00C93882">
        <w:rPr>
          <w:rFonts w:asciiTheme="minorHAnsi" w:hAnsiTheme="minorHAnsi" w:cstheme="minorHAnsi"/>
          <w:b/>
          <w:i/>
          <w:sz w:val="22"/>
          <w:lang w:eastAsia="en-US"/>
        </w:rPr>
        <w:t xml:space="preserve">Either </w:t>
      </w:r>
      <w:proofErr w:type="spellStart"/>
      <w:r w:rsidRPr="00C93882">
        <w:rPr>
          <w:rFonts w:asciiTheme="minorHAnsi" w:hAnsiTheme="minorHAnsi" w:cstheme="minorHAnsi"/>
          <w:b/>
          <w:i/>
          <w:sz w:val="22"/>
          <w:lang w:eastAsia="en-US"/>
        </w:rPr>
        <w:t>culs</w:t>
      </w:r>
      <w:proofErr w:type="spellEnd"/>
      <w:r w:rsidRPr="00C93882">
        <w:rPr>
          <w:rFonts w:asciiTheme="minorHAnsi" w:hAnsiTheme="minorHAnsi" w:cstheme="minorHAnsi"/>
          <w:b/>
          <w:i/>
          <w:sz w:val="22"/>
          <w:lang w:eastAsia="en-US"/>
        </w:rPr>
        <w:t>-de-sac or open-ended roads</w:t>
      </w:r>
      <w:bookmarkEnd w:id="493"/>
      <w:bookmarkEnd w:id="494"/>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5" w:name="_Toc336413478"/>
      <w:bookmarkStart w:id="496"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Open-ended roads</w:t>
      </w:r>
      <w:bookmarkEnd w:id="495"/>
      <w:bookmarkEnd w:id="496"/>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7" w:name="_Toc336413479"/>
      <w:bookmarkStart w:id="498" w:name="_Toc441826927"/>
      <w:r w:rsidRPr="00C93882">
        <w:rPr>
          <w:rFonts w:asciiTheme="minorHAnsi" w:hAnsiTheme="minorHAnsi" w:cstheme="minorHAnsi"/>
          <w:b/>
          <w:i/>
          <w:sz w:val="22"/>
          <w:lang w:eastAsia="en-US"/>
        </w:rPr>
        <w:t>Pedestrian only roads</w:t>
      </w:r>
      <w:bookmarkEnd w:id="497"/>
      <w:bookmarkEnd w:id="498"/>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5"/>
          <w:headerReference w:type="default" r:id="rId236"/>
          <w:footerReference w:type="even" r:id="rId237"/>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499" w:name="AppendixB"/>
    </w:p>
    <w:p w14:paraId="2E6603E3" w14:textId="6E63FDAA" w:rsidR="00D822E2" w:rsidRDefault="00D822E2" w:rsidP="002C76A0">
      <w:pPr>
        <w:pStyle w:val="Heading2"/>
      </w:pPr>
      <w:bookmarkStart w:id="500" w:name="_APPENDIX_B_"/>
      <w:bookmarkStart w:id="501" w:name="_Appendix_3:_The"/>
      <w:bookmarkStart w:id="502" w:name="_Appendix_4_Consultation"/>
      <w:bookmarkStart w:id="503" w:name="_APPENDIX_B_General"/>
      <w:bookmarkStart w:id="504" w:name="_Toc85793557"/>
      <w:bookmarkStart w:id="505" w:name="_Toc467762163"/>
      <w:bookmarkStart w:id="506" w:name="AppendixC"/>
      <w:bookmarkEnd w:id="499"/>
      <w:bookmarkEnd w:id="500"/>
      <w:bookmarkEnd w:id="501"/>
      <w:bookmarkEnd w:id="502"/>
      <w:bookmarkEnd w:id="503"/>
      <w:r>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4"/>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 xml:space="preserve">River, Riverview, Riverleigh, Riverbend, </w:t>
            </w:r>
            <w:proofErr w:type="spellStart"/>
            <w:r>
              <w:rPr>
                <w:lang w:eastAsia="en-US"/>
              </w:rPr>
              <w:t>Rivervalley</w:t>
            </w:r>
            <w:proofErr w:type="spellEnd"/>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 xml:space="preserve">Whyte, </w:t>
            </w:r>
            <w:proofErr w:type="spellStart"/>
            <w:r w:rsidRPr="00C93882">
              <w:rPr>
                <w:lang w:eastAsia="en-US"/>
              </w:rPr>
              <w:t>Wite</w:t>
            </w:r>
            <w:proofErr w:type="spellEnd"/>
            <w:r w:rsidR="00D3522D">
              <w:rPr>
                <w:lang w:eastAsia="en-US"/>
              </w:rPr>
              <w:t>,</w:t>
            </w:r>
            <w:r w:rsidRPr="00C93882">
              <w:rPr>
                <w:lang w:eastAsia="en-US"/>
              </w:rPr>
              <w:t xml:space="preserve"> </w:t>
            </w:r>
            <w:proofErr w:type="spellStart"/>
            <w:r w:rsidRPr="00C93882">
              <w:rPr>
                <w:lang w:eastAsia="en-US"/>
              </w:rPr>
              <w:t>Wiet</w:t>
            </w:r>
            <w:proofErr w:type="spellEnd"/>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7" w:name="_Results_from_a"/>
      <w:bookmarkEnd w:id="507"/>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8"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9">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40">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8" w:name="_Toc85793558"/>
      <w:r w:rsidRPr="00C87429">
        <w:rPr>
          <w:b/>
        </w:rPr>
        <w:t>Regional urban area</w:t>
      </w:r>
      <w:bookmarkEnd w:id="508"/>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1">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09" w:name="_Toc85793559"/>
      <w:r w:rsidRPr="00C87429">
        <w:rPr>
          <w:b/>
        </w:rPr>
        <w:t>Rural or remote areas</w:t>
      </w:r>
      <w:bookmarkEnd w:id="509"/>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2">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w:t>
      </w:r>
      <w:proofErr w:type="spellStart"/>
      <w:r w:rsidRPr="00C93882">
        <w:rPr>
          <w:rFonts w:asciiTheme="minorHAnsi" w:hAnsiTheme="minorHAnsi" w:cstheme="minorHAnsi"/>
          <w:sz w:val="22"/>
          <w:szCs w:val="22"/>
          <w:lang w:eastAsia="en-US"/>
        </w:rPr>
        <w:t>Cunninghames</w:t>
      </w:r>
      <w:proofErr w:type="spellEnd"/>
      <w:r w:rsidRPr="00C93882">
        <w:rPr>
          <w:rFonts w:asciiTheme="minorHAnsi" w:hAnsiTheme="minorHAnsi" w:cstheme="minorHAnsi"/>
          <w:sz w:val="22"/>
          <w:szCs w:val="22"/>
          <w:lang w:eastAsia="en-US"/>
        </w:rPr>
        <w:t xml:space="preserve">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w:t>
      </w:r>
      <w:proofErr w:type="spellStart"/>
      <w:r w:rsidRPr="00C93882">
        <w:rPr>
          <w:rFonts w:asciiTheme="minorHAnsi" w:hAnsiTheme="minorHAnsi" w:cstheme="minorHAnsi"/>
          <w:sz w:val="22"/>
          <w:szCs w:val="22"/>
          <w:lang w:eastAsia="en-US"/>
        </w:rPr>
        <w:t>Cunninghames</w:t>
      </w:r>
      <w:proofErr w:type="spellEnd"/>
      <w:r w:rsidRPr="00C93882">
        <w:rPr>
          <w:rFonts w:asciiTheme="minorHAnsi" w:hAnsiTheme="minorHAnsi" w:cstheme="minorHAnsi"/>
          <w:sz w:val="22"/>
          <w:szCs w:val="22"/>
          <w:lang w:eastAsia="en-US"/>
        </w:rPr>
        <w:t xml:space="preserve">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3">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0" w:name="_Names_not_considered"/>
      <w:bookmarkStart w:id="511" w:name="_Toc85793560"/>
      <w:bookmarkEnd w:id="510"/>
      <w:r>
        <w:t>N</w:t>
      </w:r>
      <w:r w:rsidR="007B0CE6" w:rsidRPr="00470241">
        <w:t>ames not considered duplicates</w:t>
      </w:r>
      <w:bookmarkEnd w:id="511"/>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4"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5"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2" w:name="_Toc85793561"/>
      <w:r w:rsidRPr="005F257D">
        <w:t>Multiple names</w:t>
      </w:r>
      <w:bookmarkEnd w:id="512"/>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6">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7">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8"/>
          <w:headerReference w:type="default" r:id="rId249"/>
          <w:footerReference w:type="even" r:id="rId250"/>
          <w:type w:val="continuous"/>
          <w:pgSz w:w="11907" w:h="16840" w:code="9"/>
          <w:pgMar w:top="1418" w:right="1134" w:bottom="1134" w:left="1134" w:header="709" w:footer="567" w:gutter="0"/>
          <w:cols w:space="708"/>
          <w:formProt w:val="0"/>
          <w:docGrid w:linePitch="360"/>
        </w:sectPr>
      </w:pPr>
      <w:bookmarkStart w:id="513" w:name="_APPENDIX_D_"/>
      <w:bookmarkEnd w:id="513"/>
      <w:r>
        <w:br w:type="page"/>
      </w:r>
    </w:p>
    <w:p w14:paraId="7F551959" w14:textId="74D4C0FF" w:rsidR="0018637B" w:rsidRPr="00C93882" w:rsidRDefault="0018637B" w:rsidP="002C76A0">
      <w:pPr>
        <w:pStyle w:val="Heading2"/>
      </w:pPr>
      <w:bookmarkStart w:id="514" w:name="_APPENDIX_C_"/>
      <w:bookmarkStart w:id="515" w:name="_APPENDIX_C__1"/>
      <w:bookmarkStart w:id="516" w:name="_Toc85793562"/>
      <w:bookmarkEnd w:id="514"/>
      <w:bookmarkEnd w:id="515"/>
      <w:r w:rsidRPr="00C93882">
        <w:t xml:space="preserve">APPENDIX </w:t>
      </w:r>
      <w:r w:rsidR="008E410B">
        <w:t>C</w:t>
      </w:r>
      <w:r w:rsidRPr="00C93882">
        <w:tab/>
        <w:t>Checklists</w:t>
      </w:r>
      <w:bookmarkEnd w:id="505"/>
      <w:bookmarkEnd w:id="516"/>
    </w:p>
    <w:bookmarkEnd w:id="506"/>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7"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tcPr>
          <w:p w14:paraId="3FF82CDE" w14:textId="7D49C497" w:rsidR="0018637B" w:rsidRPr="00C93882" w:rsidRDefault="00000000"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8"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8"/>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000000"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000000"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vAlign w:val="center"/>
          </w:tcPr>
          <w:p w14:paraId="0E263BC6" w14:textId="334A9CBD" w:rsidR="00EE7E38" w:rsidRPr="00C93882" w:rsidRDefault="00000000"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Content>
            <w:tc>
              <w:tcPr>
                <w:tcW w:w="433" w:type="pct"/>
                <w:tcBorders>
                  <w:bottom w:val="single" w:sz="6" w:space="0" w:color="228591"/>
                </w:tcBorders>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1FA3ECA5" w14:textId="619AB2D6" w:rsidR="00EE7E38" w:rsidRPr="00C93882" w:rsidRDefault="00000000"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vAlign w:val="center"/>
          </w:tcPr>
          <w:p w14:paraId="7A0955DE" w14:textId="45121886" w:rsidR="00EE7E38" w:rsidRDefault="00000000"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Content>
            <w:tc>
              <w:tcPr>
                <w:tcW w:w="433" w:type="pct"/>
                <w:tcBorders>
                  <w:bottom w:val="single" w:sz="6" w:space="0" w:color="228591"/>
                </w:tcBorders>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798AA98B" w14:textId="5A3258A6" w:rsidR="00EE7E38" w:rsidRDefault="00000000"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vAlign w:val="center"/>
          </w:tcPr>
          <w:p w14:paraId="3281D026" w14:textId="76656B68" w:rsidR="00AD1962" w:rsidRDefault="00000000"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Content>
            <w:tc>
              <w:tcPr>
                <w:tcW w:w="433" w:type="pct"/>
                <w:tcBorders>
                  <w:bottom w:val="single" w:sz="6" w:space="0" w:color="228591"/>
                </w:tcBorders>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vAlign w:val="center"/>
          </w:tcPr>
          <w:p w14:paraId="45D0FDEA" w14:textId="20007111" w:rsidR="00EB5882" w:rsidRDefault="00000000"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Content>
            <w:tc>
              <w:tcPr>
                <w:tcW w:w="433" w:type="pct"/>
                <w:tcBorders>
                  <w:bottom w:val="single" w:sz="6" w:space="0" w:color="228591"/>
                </w:tcBorders>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vAlign w:val="center"/>
          </w:tcPr>
          <w:p w14:paraId="7A7D2CC2" w14:textId="43BE0759" w:rsidR="00EB5882" w:rsidRDefault="00000000"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Content>
            <w:tc>
              <w:tcPr>
                <w:tcW w:w="433" w:type="pct"/>
                <w:tcBorders>
                  <w:bottom w:val="single" w:sz="6" w:space="0" w:color="228591"/>
                </w:tcBorders>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vAlign w:val="center"/>
          </w:tcPr>
          <w:p w14:paraId="4B3CB64B" w14:textId="14F75BB9" w:rsidR="00EB5882" w:rsidRDefault="00000000"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Content>
            <w:tc>
              <w:tcPr>
                <w:tcW w:w="433" w:type="pct"/>
                <w:tcBorders>
                  <w:bottom w:val="single" w:sz="6" w:space="0" w:color="228591"/>
                </w:tcBorders>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000000"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000000"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000000"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000000"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000000"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000000"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000000"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000000"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000000"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000000"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000000"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000000"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000000"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t>
            </w:r>
            <w:proofErr w:type="spellStart"/>
            <w:r w:rsidRPr="00C93882">
              <w:rPr>
                <w:rFonts w:asciiTheme="minorHAnsi" w:hAnsiTheme="minorHAnsi" w:cstheme="minorHAnsi"/>
                <w:sz w:val="22"/>
                <w:lang w:eastAsia="en-US"/>
              </w:rPr>
              <w:t>Waterlands</w:t>
            </w:r>
            <w:proofErr w:type="spellEnd"/>
            <w:r w:rsidRPr="00C93882">
              <w:rPr>
                <w:rFonts w:asciiTheme="minorHAnsi" w:hAnsiTheme="minorHAnsi" w:cstheme="minorHAnsi"/>
                <w:sz w:val="22"/>
                <w:lang w:eastAsia="en-US"/>
              </w:rPr>
              <w:t xml:space="preserve">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000000"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000000"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000000"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000000"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000000"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000000"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000000"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000000"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000000"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Content>
                <w:r w:rsidR="0018637B" w:rsidRPr="00C93882">
                  <w:rPr>
                    <w:rFonts w:asciiTheme="minorHAnsi" w:hAnsiTheme="minorHAnsi" w:cstheme="minorHAnsi"/>
                    <w:sz w:val="22"/>
                    <w:lang w:eastAsia="en-US"/>
                  </w:rPr>
                  <w:t>D</w:t>
                </w:r>
              </w:sdtContent>
            </w:sdt>
            <w:proofErr w:type="spellStart"/>
            <w:r w:rsidR="0018637B" w:rsidRPr="00C93882">
              <w:rPr>
                <w:rFonts w:asciiTheme="minorHAnsi" w:hAnsiTheme="minorHAnsi" w:cstheme="minorHAnsi"/>
                <w:sz w:val="22"/>
                <w:lang w:eastAsia="en-US"/>
              </w:rPr>
              <w:t>oes</w:t>
            </w:r>
            <w:proofErr w:type="spellEnd"/>
            <w:r w:rsidR="0018637B" w:rsidRPr="00C93882">
              <w:rPr>
                <w:rFonts w:asciiTheme="minorHAnsi" w:hAnsiTheme="minorHAnsi" w:cstheme="minorHAnsi"/>
                <w:sz w:val="22"/>
                <w:lang w:eastAsia="en-US"/>
              </w:rPr>
              <w:t xml:space="preserve">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000000"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000000"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000000"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000000"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vAlign w:val="center"/>
          </w:tcPr>
          <w:p w14:paraId="469B75A2" w14:textId="773401F0"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Content>
            <w:tc>
              <w:tcPr>
                <w:tcW w:w="433" w:type="pct"/>
                <w:gridSpan w:val="3"/>
                <w:tcBorders>
                  <w:top w:val="single" w:sz="6" w:space="0" w:color="228591"/>
                  <w:bottom w:val="single" w:sz="12" w:space="0" w:color="228591"/>
                </w:tcBorders>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vAlign w:val="center"/>
          </w:tcPr>
          <w:p w14:paraId="7C9440CB" w14:textId="36C8C5C3" w:rsidR="004C4CC4" w:rsidRPr="00C93882" w:rsidRDefault="00000000"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1" w:history="1">
              <w:proofErr w:type="spellStart"/>
              <w:r w:rsidR="0054159D" w:rsidRPr="005670C0">
                <w:rPr>
                  <w:rStyle w:val="Hyperlink"/>
                  <w:rFonts w:cstheme="minorHAnsi"/>
                  <w:lang w:eastAsia="en-US"/>
                </w:rPr>
                <w:t>Vicmap</w:t>
              </w:r>
              <w:proofErr w:type="spellEnd"/>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vAlign w:val="center"/>
          </w:tcPr>
          <w:p w14:paraId="7A632580" w14:textId="10CBF8E4"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225128A7" w14:textId="6B27EECB"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vAlign w:val="center"/>
          </w:tcPr>
          <w:p w14:paraId="1A5C451D" w14:textId="2F7AFCCA"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Content>
            <w:tc>
              <w:tcPr>
                <w:tcW w:w="433" w:type="pct"/>
                <w:gridSpan w:val="3"/>
                <w:tcBorders>
                  <w:top w:val="single" w:sz="2" w:space="0" w:color="228591"/>
                  <w:bottom w:val="single" w:sz="12" w:space="0" w:color="228591"/>
                </w:tcBorders>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vAlign w:val="center"/>
          </w:tcPr>
          <w:p w14:paraId="4424D0DE" w14:textId="7752188B" w:rsidR="0018637B" w:rsidRPr="00C93882" w:rsidRDefault="00000000"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2"/>
          <w:headerReference w:type="default" r:id="rId253"/>
          <w:footerReference w:type="even" r:id="rId254"/>
          <w:type w:val="continuous"/>
          <w:pgSz w:w="11907" w:h="16840" w:code="9"/>
          <w:pgMar w:top="1418" w:right="1134" w:bottom="1134" w:left="1134" w:header="709" w:footer="567" w:gutter="0"/>
          <w:cols w:space="708"/>
          <w:formProt w:val="0"/>
          <w:docGrid w:linePitch="360"/>
        </w:sectPr>
      </w:pPr>
      <w:bookmarkStart w:id="519" w:name="AppendixD"/>
    </w:p>
    <w:p w14:paraId="7643E008" w14:textId="051D7057" w:rsidR="0018637B" w:rsidRPr="00C93882" w:rsidRDefault="0018637B" w:rsidP="002C76A0">
      <w:pPr>
        <w:pStyle w:val="Heading2"/>
      </w:pPr>
      <w:bookmarkStart w:id="520" w:name="_APPENDIX_D__1"/>
      <w:bookmarkStart w:id="521" w:name="_Toc467762164"/>
      <w:bookmarkStart w:id="522" w:name="_Toc85793563"/>
      <w:bookmarkEnd w:id="520"/>
      <w:r w:rsidRPr="00C93882">
        <w:t xml:space="preserve">APPENDIX </w:t>
      </w:r>
      <w:r w:rsidR="008E410B">
        <w:t>D</w:t>
      </w:r>
      <w:r w:rsidR="00D77374">
        <w:tab/>
      </w:r>
      <w:r w:rsidRPr="00C93882">
        <w:t>AS4819:2011 Rural and urban addressing</w:t>
      </w:r>
      <w:bookmarkEnd w:id="517"/>
      <w:bookmarkEnd w:id="521"/>
      <w:bookmarkEnd w:id="522"/>
    </w:p>
    <w:bookmarkEnd w:id="519"/>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5"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w:t>
      </w:r>
      <w:proofErr w:type="spellStart"/>
      <w:r w:rsidR="0018637B" w:rsidRPr="00C93882">
        <w:rPr>
          <w:rFonts w:asciiTheme="minorHAnsi" w:hAnsiTheme="minorHAnsi" w:cstheme="minorHAnsi"/>
          <w:sz w:val="22"/>
          <w:szCs w:val="22"/>
          <w:lang w:eastAsia="en-US"/>
        </w:rPr>
        <w:t>Vicmap</w:t>
      </w:r>
      <w:proofErr w:type="spellEnd"/>
      <w:r w:rsidR="0018637B" w:rsidRPr="00C93882">
        <w:rPr>
          <w:rFonts w:asciiTheme="minorHAnsi" w:hAnsiTheme="minorHAnsi" w:cstheme="minorHAnsi"/>
          <w:sz w:val="22"/>
          <w:szCs w:val="22"/>
          <w:lang w:eastAsia="en-US"/>
        </w:rPr>
        <w:t xml:space="preserve">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6"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7"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w:t>
      </w:r>
      <w:proofErr w:type="spellStart"/>
      <w:r w:rsidRPr="00C93882">
        <w:rPr>
          <w:rFonts w:asciiTheme="minorHAnsi" w:hAnsiTheme="minorHAnsi" w:cstheme="minorHAnsi"/>
          <w:sz w:val="22"/>
          <w:szCs w:val="22"/>
          <w:lang w:eastAsia="en-US"/>
        </w:rPr>
        <w:t>culs</w:t>
      </w:r>
      <w:proofErr w:type="spellEnd"/>
      <w:r w:rsidRPr="00C93882">
        <w:rPr>
          <w:rFonts w:asciiTheme="minorHAnsi" w:hAnsiTheme="minorHAnsi" w:cstheme="minorHAnsi"/>
          <w:sz w:val="22"/>
          <w:szCs w:val="22"/>
          <w:lang w:eastAsia="en-US"/>
        </w:rPr>
        <w:t>-de-sac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8">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3" w:name="_Toc441826956"/>
      <w:r w:rsidRPr="00C93882">
        <w:rPr>
          <w:rFonts w:asciiTheme="minorHAnsi" w:hAnsiTheme="minorHAnsi" w:cstheme="minorHAnsi"/>
          <w:b/>
          <w:i/>
          <w:sz w:val="22"/>
          <w:lang w:eastAsia="en-US"/>
        </w:rPr>
        <w:t xml:space="preserve">Address </w:t>
      </w:r>
      <w:bookmarkEnd w:id="523"/>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1"/>
          <w:headerReference w:type="default" r:id="rId262"/>
          <w:footerReference w:type="even" r:id="rId263"/>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4" w:name="_Toc85793564"/>
      <w:r w:rsidRPr="002063DC">
        <w:t>Glossary</w:t>
      </w:r>
      <w:bookmarkEnd w:id="524"/>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4"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proofErr w:type="spellStart"/>
            <w:r>
              <w:rPr>
                <w:lang w:eastAsia="en-US"/>
              </w:rPr>
              <w:t>Vicmap</w:t>
            </w:r>
            <w:proofErr w:type="spellEnd"/>
            <w:r>
              <w:rPr>
                <w:lang w:eastAsia="en-US"/>
              </w:rPr>
              <w:t xml:space="preserve"> Editing Service (VES)</w:t>
            </w:r>
          </w:p>
        </w:tc>
        <w:tc>
          <w:tcPr>
            <w:tcW w:w="6096" w:type="dxa"/>
          </w:tcPr>
          <w:p w14:paraId="664C647A" w14:textId="5CE195D2" w:rsidR="008B2B45" w:rsidRDefault="008B2B45" w:rsidP="008B2B45">
            <w:pPr>
              <w:pStyle w:val="TableTextLeft"/>
              <w:rPr>
                <w:lang w:eastAsia="en-US"/>
              </w:rPr>
            </w:pPr>
            <w:r w:rsidRPr="00051226">
              <w:rPr>
                <w:lang w:eastAsia="en-US"/>
              </w:rPr>
              <w:t xml:space="preserve">The </w:t>
            </w:r>
            <w:proofErr w:type="spellStart"/>
            <w:r w:rsidRPr="00051226">
              <w:rPr>
                <w:lang w:eastAsia="en-US"/>
              </w:rPr>
              <w:t>Vicmap</w:t>
            </w:r>
            <w:proofErr w:type="spellEnd"/>
            <w:r w:rsidRPr="00051226">
              <w:rPr>
                <w:lang w:eastAsia="en-US"/>
              </w:rPr>
              <w:t xml:space="preserve"> Editing Service (VES) is a notification and change management service that enables registered public users to advise the </w:t>
            </w:r>
            <w:hyperlink r:id="rId265" w:history="1">
              <w:r w:rsidRPr="00051226">
                <w:rPr>
                  <w:lang w:eastAsia="en-US"/>
                </w:rPr>
                <w:t>Department of Environment, Land, Water and Planning</w:t>
              </w:r>
            </w:hyperlink>
            <w:r w:rsidRPr="00051226">
              <w:rPr>
                <w:lang w:eastAsia="en-US"/>
              </w:rPr>
              <w:t xml:space="preserve"> (DELWP) of changes required to </w:t>
            </w:r>
            <w:proofErr w:type="spellStart"/>
            <w:r w:rsidRPr="00051226">
              <w:rPr>
                <w:lang w:eastAsia="en-US"/>
              </w:rPr>
              <w:t>Vicmap</w:t>
            </w:r>
            <w:proofErr w:type="spellEnd"/>
            <w:r w:rsidRPr="00051226">
              <w:rPr>
                <w:lang w:eastAsia="en-US"/>
              </w:rPr>
              <w:t xml:space="preserve">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6"/>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mc:AlternateContent>
          <mc:Choice Requires="wps">
            <w:drawing>
              <wp:anchor distT="0" distB="0" distL="114300" distR="114300" simplePos="0" relativeHeight="251658272" behindDoc="0" locked="0" layoutInCell="1" allowOverlap="1" wp14:anchorId="5015C48F" wp14:editId="68A581D1">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7"/>
      <w:headerReference w:type="default" r:id="rId268"/>
      <w:footerReference w:type="default" r:id="rId269"/>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62555" w14:textId="77777777" w:rsidR="00D34E5D" w:rsidRDefault="00D34E5D">
      <w:r>
        <w:separator/>
      </w:r>
    </w:p>
    <w:p w14:paraId="244303D3" w14:textId="77777777" w:rsidR="00D34E5D" w:rsidRDefault="00D34E5D"/>
  </w:endnote>
  <w:endnote w:type="continuationSeparator" w:id="0">
    <w:p w14:paraId="3F22F207" w14:textId="77777777" w:rsidR="00D34E5D" w:rsidRDefault="00D34E5D">
      <w:r>
        <w:continuationSeparator/>
      </w:r>
    </w:p>
    <w:p w14:paraId="3AABD7A7" w14:textId="77777777" w:rsidR="00D34E5D" w:rsidRDefault="00D34E5D"/>
  </w:endnote>
  <w:endnote w:type="continuationNotice" w:id="1">
    <w:p w14:paraId="6B5FA336" w14:textId="77777777" w:rsidR="00D34E5D" w:rsidRDefault="00D34E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7243A9A4" w:rsidR="00DB5E49" w:rsidRPr="00D55628" w:rsidRDefault="00326EEC" w:rsidP="00D55628">
          <w:pPr>
            <w:pStyle w:val="FooterEven"/>
          </w:pPr>
          <w:r>
            <w:rPr>
              <w:noProof/>
            </w:rPr>
            <mc:AlternateContent>
              <mc:Choice Requires="wps">
                <w:drawing>
                  <wp:anchor distT="0" distB="0" distL="0" distR="0" simplePos="0" relativeHeight="251724288" behindDoc="0" locked="0" layoutInCell="1" allowOverlap="1" wp14:anchorId="28CFDEEF" wp14:editId="46CED9DB">
                    <wp:simplePos x="635" y="635"/>
                    <wp:positionH relativeFrom="page">
                      <wp:align>center</wp:align>
                    </wp:positionH>
                    <wp:positionV relativeFrom="page">
                      <wp:align>bottom</wp:align>
                    </wp:positionV>
                    <wp:extent cx="551815" cy="376555"/>
                    <wp:effectExtent l="0" t="0" r="635" b="0"/>
                    <wp:wrapNone/>
                    <wp:docPr id="1311540282" name="Text Box 4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23955E" w14:textId="7426155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CFDEEF" id="_x0000_t202" coordsize="21600,21600" o:spt="202" path="m,l,21600r21600,l21600,xe">
                    <v:stroke joinstyle="miter"/>
                    <v:path gradientshapeok="t" o:connecttype="rect"/>
                  </v:shapetype>
                  <v:shape id="Text Box 47" o:spid="_x0000_s1069" type="#_x0000_t202" alt="OFFICIAL" style="position:absolute;margin-left:0;margin-top:0;width:43.45pt;height:29.65pt;z-index:251724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5423955E" w14:textId="7426155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3</w:t>
          </w:r>
          <w:r w:rsidR="00DB5E49"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77569EDD" w:rsidR="00DB5E49" w:rsidRDefault="00326EEC" w:rsidP="007A4553">
          <w:pPr>
            <w:pStyle w:val="Header"/>
            <w:ind w:left="-115"/>
          </w:pPr>
          <w:r>
            <w:rPr>
              <w:noProof/>
            </w:rPr>
            <mc:AlternateContent>
              <mc:Choice Requires="wps">
                <w:drawing>
                  <wp:anchor distT="0" distB="0" distL="0" distR="0" simplePos="0" relativeHeight="251725312" behindDoc="0" locked="0" layoutInCell="1" allowOverlap="1" wp14:anchorId="51196E75" wp14:editId="04B392B9">
                    <wp:simplePos x="635" y="635"/>
                    <wp:positionH relativeFrom="page">
                      <wp:align>center</wp:align>
                    </wp:positionH>
                    <wp:positionV relativeFrom="page">
                      <wp:align>bottom</wp:align>
                    </wp:positionV>
                    <wp:extent cx="551815" cy="376555"/>
                    <wp:effectExtent l="0" t="0" r="635" b="0"/>
                    <wp:wrapNone/>
                    <wp:docPr id="1277171325" name="Text Box 4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162008" w14:textId="0ED7C85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196E75" id="_x0000_t202" coordsize="21600,21600" o:spt="202" path="m,l,21600r21600,l21600,xe">
                    <v:stroke joinstyle="miter"/>
                    <v:path gradientshapeok="t" o:connecttype="rect"/>
                  </v:shapetype>
                  <v:shape id="Text Box 48" o:spid="_x0000_s1070" type="#_x0000_t202" alt="OFFICIAL" style="position:absolute;left:0;text-align:left;margin-left:0;margin-top:0;width:43.45pt;height:29.65pt;z-index:251725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7F162008" w14:textId="0ED7C85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DE24" w14:textId="5A5DA5E8" w:rsidR="00DB5E49" w:rsidRDefault="00326EEC">
    <w:pPr>
      <w:pStyle w:val="Footer"/>
    </w:pPr>
    <w:r>
      <w:rPr>
        <w:noProof/>
      </w:rPr>
      <mc:AlternateContent>
        <mc:Choice Requires="wps">
          <w:drawing>
            <wp:anchor distT="0" distB="0" distL="0" distR="0" simplePos="0" relativeHeight="251723264" behindDoc="0" locked="0" layoutInCell="1" allowOverlap="1" wp14:anchorId="55B2902B" wp14:editId="5429375C">
              <wp:simplePos x="723900" y="10382250"/>
              <wp:positionH relativeFrom="page">
                <wp:align>center</wp:align>
              </wp:positionH>
              <wp:positionV relativeFrom="page">
                <wp:align>bottom</wp:align>
              </wp:positionV>
              <wp:extent cx="551815" cy="376555"/>
              <wp:effectExtent l="0" t="0" r="635" b="0"/>
              <wp:wrapNone/>
              <wp:docPr id="1565200089" name="Text Box 4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DAB99AE" w14:textId="1B33A20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B2902B" id="_x0000_t202" coordsize="21600,21600" o:spt="202" path="m,l,21600r21600,l21600,xe">
              <v:stroke joinstyle="miter"/>
              <v:path gradientshapeok="t" o:connecttype="rect"/>
            </v:shapetype>
            <v:shape id="_x0000_s1071" type="#_x0000_t202" alt="OFFICIAL" style="position:absolute;margin-left:0;margin-top:0;width:43.45pt;height:29.65pt;z-index:251723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LE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PU/RaaIw7lYNy3t3zVYek18+GJOVwwzoGi&#10;DY94SAV9TeFkUdKC+/k3f8xH3jFKSY+CqalBRVOivhvcR9TWZLjJ2Caj+JKXOcbNXt8ByrDAF2F5&#10;MtHrgppM6UC/oJyXsRCGmOFYrqbbybwLo3LxOXCxXKYklJFlYW02lkfoSFfk8nl4Yc6eCA+4qQeY&#10;1MSqN7yPufGmt8t9QPbTUiK1I5EnxlGCaa2n5xI1/vo/ZV0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LLSxA8CAAAc&#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5DAB99AE" w14:textId="1B33A20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4C45" w14:textId="4A6A1538" w:rsidR="00DB5E49" w:rsidRPr="00124E8F" w:rsidRDefault="00326EEC" w:rsidP="00124E8F">
    <w:pPr>
      <w:pStyle w:val="Footer"/>
    </w:pPr>
    <w:r>
      <w:rPr>
        <w:noProof/>
      </w:rPr>
      <mc:AlternateContent>
        <mc:Choice Requires="wps">
          <w:drawing>
            <wp:anchor distT="0" distB="0" distL="0" distR="0" simplePos="0" relativeHeight="251727360" behindDoc="0" locked="0" layoutInCell="1" allowOverlap="1" wp14:anchorId="62BCE28E" wp14:editId="1A65644D">
              <wp:simplePos x="635" y="635"/>
              <wp:positionH relativeFrom="page">
                <wp:align>center</wp:align>
              </wp:positionH>
              <wp:positionV relativeFrom="page">
                <wp:align>bottom</wp:align>
              </wp:positionV>
              <wp:extent cx="551815" cy="376555"/>
              <wp:effectExtent l="0" t="0" r="635" b="0"/>
              <wp:wrapNone/>
              <wp:docPr id="1023203344" name="Text Box 5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E5718DC" w14:textId="0E6168A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BCE28E" id="_x0000_t202" coordsize="21600,21600" o:spt="202" path="m,l,21600r21600,l21600,xe">
              <v:stroke joinstyle="miter"/>
              <v:path gradientshapeok="t" o:connecttype="rect"/>
            </v:shapetype>
            <v:shape id="Text Box 50" o:spid="_x0000_s1073" type="#_x0000_t202" alt="OFFICIAL" style="position:absolute;margin-left:0;margin-top:0;width:43.45pt;height:29.65pt;z-index:251727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e/DgIAABw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zLe/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1E5718DC" w14:textId="0E6168A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8248" behindDoc="1" locked="1" layoutInCell="1" allowOverlap="1" wp14:anchorId="7EA12862" wp14:editId="5A89EE1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2862" id="Text Box 225" o:spid="_x0000_s1074"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3C895907" w:rsidR="00DB5E49" w:rsidRDefault="00326EEC" w:rsidP="00851BEE">
          <w:pPr>
            <w:pStyle w:val="Header"/>
            <w:ind w:left="-115"/>
          </w:pPr>
          <w:r>
            <w:rPr>
              <w:noProof/>
            </w:rPr>
            <mc:AlternateContent>
              <mc:Choice Requires="wps">
                <w:drawing>
                  <wp:anchor distT="0" distB="0" distL="0" distR="0" simplePos="0" relativeHeight="251728384" behindDoc="0" locked="0" layoutInCell="1" allowOverlap="1" wp14:anchorId="7C2933F6" wp14:editId="1F481D63">
                    <wp:simplePos x="635" y="635"/>
                    <wp:positionH relativeFrom="page">
                      <wp:align>center</wp:align>
                    </wp:positionH>
                    <wp:positionV relativeFrom="page">
                      <wp:align>bottom</wp:align>
                    </wp:positionV>
                    <wp:extent cx="551815" cy="376555"/>
                    <wp:effectExtent l="0" t="0" r="635" b="0"/>
                    <wp:wrapNone/>
                    <wp:docPr id="268489183" name="Text Box 5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EE93B8" w14:textId="3CA5D05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2933F6" id="_x0000_t202" coordsize="21600,21600" o:spt="202" path="m,l,21600r21600,l21600,xe">
                    <v:stroke joinstyle="miter"/>
                    <v:path gradientshapeok="t" o:connecttype="rect"/>
                  </v:shapetype>
                  <v:shape id="Text Box 51" o:spid="_x0000_s1075" type="#_x0000_t202" alt="OFFICIAL" style="position:absolute;left:0;text-align:left;margin-left:0;margin-top:0;width:43.45pt;height:29.65pt;z-index:251728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fill o:detectmouseclick="t"/>
                    <v:textbox style="mso-fit-shape-to-text:t" inset="0,0,0,15pt">
                      <w:txbxContent>
                        <w:p w14:paraId="55EE93B8" w14:textId="3CA5D05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9EAB" w14:textId="2BB70B55" w:rsidR="00DB5E49" w:rsidRDefault="00326EEC">
    <w:pPr>
      <w:pStyle w:val="Footer"/>
    </w:pPr>
    <w:r>
      <w:rPr>
        <w:noProof/>
      </w:rPr>
      <mc:AlternateContent>
        <mc:Choice Requires="wps">
          <w:drawing>
            <wp:anchor distT="0" distB="0" distL="0" distR="0" simplePos="0" relativeHeight="251726336" behindDoc="0" locked="0" layoutInCell="1" allowOverlap="1" wp14:anchorId="283A981E" wp14:editId="431515F7">
              <wp:simplePos x="720725" y="10259695"/>
              <wp:positionH relativeFrom="page">
                <wp:align>center</wp:align>
              </wp:positionH>
              <wp:positionV relativeFrom="page">
                <wp:align>bottom</wp:align>
              </wp:positionV>
              <wp:extent cx="551815" cy="376555"/>
              <wp:effectExtent l="0" t="0" r="635" b="0"/>
              <wp:wrapNone/>
              <wp:docPr id="1768241932" name="Text Box 4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722ED8" w14:textId="547BEEC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3A981E" id="_x0000_t202" coordsize="21600,21600" o:spt="202" path="m,l,21600r21600,l21600,xe">
              <v:stroke joinstyle="miter"/>
              <v:path gradientshapeok="t" o:connecttype="rect"/>
            </v:shapetype>
            <v:shape id="Text Box 49" o:spid="_x0000_s1077" type="#_x0000_t202" alt="OFFICIAL" style="position:absolute;margin-left:0;margin-top:0;width:43.45pt;height:29.65pt;z-index:251726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IEsS24NAgAAHQQA&#10;AA4AAAAAAAAAAAAAAAAALgIAAGRycy9lMm9Eb2MueG1sUEsBAi0AFAAGAAgAAAAhACB6wcjaAAAA&#10;AwEAAA8AAAAAAAAAAAAAAAAAZwQAAGRycy9kb3ducmV2LnhtbFBLBQYAAAAABAAEAPMAAABuBQAA&#10;AAA=&#10;" filled="f" stroked="f">
              <v:fill o:detectmouseclick="t"/>
              <v:textbox style="mso-fit-shape-to-text:t" inset="0,0,0,15pt">
                <w:txbxContent>
                  <w:p w14:paraId="41722ED8" w14:textId="547BEEC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8247" behindDoc="1" locked="1" layoutInCell="1" allowOverlap="1" wp14:anchorId="4F2DAC9E" wp14:editId="12AC5340">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AC9E" id="_x0000_s1078"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H1a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ZGL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A9xH1a4wEAAKoDAAAOAAAAAAAAAAAAAAAAAC4CAABkcnMvZTJvRG9jLnhtbFBLAQItABQA&#10;BgAIAAAAIQA0xUTO2wAAAAYBAAAPAAAAAAAAAAAAAAAAAD0EAABkcnMvZG93bnJldi54bWxQSwUG&#10;AAAAAAQABADzAAAARQU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657086EB" w:rsidR="00DB5E49" w:rsidRDefault="00326EEC" w:rsidP="005F2C68">
          <w:pPr>
            <w:pStyle w:val="FooterOdd"/>
            <w:rPr>
              <w:rStyle w:val="Bold"/>
            </w:rPr>
          </w:pPr>
          <w:r>
            <w:rPr>
              <w:b/>
              <w:noProof/>
            </w:rPr>
            <mc:AlternateContent>
              <mc:Choice Requires="wps">
                <w:drawing>
                  <wp:anchor distT="0" distB="0" distL="0" distR="0" simplePos="0" relativeHeight="251730432" behindDoc="0" locked="0" layoutInCell="1" allowOverlap="1" wp14:anchorId="28F4CF06" wp14:editId="33234A5B">
                    <wp:simplePos x="635" y="635"/>
                    <wp:positionH relativeFrom="page">
                      <wp:align>center</wp:align>
                    </wp:positionH>
                    <wp:positionV relativeFrom="page">
                      <wp:align>bottom</wp:align>
                    </wp:positionV>
                    <wp:extent cx="551815" cy="376555"/>
                    <wp:effectExtent l="0" t="0" r="635" b="0"/>
                    <wp:wrapNone/>
                    <wp:docPr id="1674906454" name="Text Box 5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A7CD334" w14:textId="31BF4271"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F4CF06" id="_x0000_t202" coordsize="21600,21600" o:spt="202" path="m,l,21600r21600,l21600,xe">
                    <v:stroke joinstyle="miter"/>
                    <v:path gradientshapeok="t" o:connecttype="rect"/>
                  </v:shapetype>
                  <v:shape id="Text Box 53" o:spid="_x0000_s1081" type="#_x0000_t202" alt="OFFICIAL" style="position:absolute;left:0;text-align:left;margin-left:0;margin-top:0;width:43.45pt;height:29.65pt;z-index:251730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GYDwIAAB0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dg95+m9rfQHHEqB+PCveWrDmuvmQ9PzOGGcRBU&#10;bXjEQyroawoni5IW3M+/+WM+Eo9RSnpUTE0NSpoS9d3gQqK4JsNNxjYZxZe8zDFu9voOUIcFPgnL&#10;k4leF9RkSgf6BfW8jIUwxAzHcjXdTuZdGKWL74GL5TIloY4sC2uzsTxCR74imc/DC3P2xHjAVT3A&#10;JCdWvSF+zI03vV3uA9KfthK5HYk8UY4aTHs9vZco8tf/Kevyqhe/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NdGBmA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4A7CD334" w14:textId="31BF4271"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3412C4D8">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472A" id="Text Box 224" o:spid="_x0000_s1082"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pf5A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RUfRULRzoV1EcihDAZhgxOmxbwN2cDmaXk/tdeoOKs+2RJlKt8uYzuSsFytVlQ&#10;gJeZ6jIjrCSokgfOpu1tmBy5d2ialipNY7BwQ0Jqkyg+d3XqnwyRRDqZNzruMk63nn+x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P/JKX+QBAACqAwAADgAAAAAAAAAAAAAAAAAuAgAAZHJzL2Uyb0RvYy54bWxQSwECLQAU&#10;AAYACAAAACEANMVEztsAAAAGAQAADwAAAAAAAAAAAAAAAAA+BAAAZHJzL2Rvd25yZXYueG1sUEsF&#10;BgAAAAAEAAQA8wAAAEYF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4B42DE19" w:rsidR="00DB5E49" w:rsidRPr="00D55628" w:rsidRDefault="00326EEC" w:rsidP="00B37E0E">
          <w:pPr>
            <w:pStyle w:val="FooterEvenPageNumber"/>
            <w:framePr w:wrap="auto" w:vAnchor="margin" w:hAnchor="text" w:yAlign="inline"/>
          </w:pPr>
          <w:r>
            <w:rPr>
              <w:noProof/>
            </w:rPr>
            <mc:AlternateContent>
              <mc:Choice Requires="wps">
                <w:drawing>
                  <wp:anchor distT="0" distB="0" distL="0" distR="0" simplePos="0" relativeHeight="251731456" behindDoc="0" locked="0" layoutInCell="1" allowOverlap="1" wp14:anchorId="5F4F4C1B" wp14:editId="5E95D691">
                    <wp:simplePos x="635" y="635"/>
                    <wp:positionH relativeFrom="page">
                      <wp:align>center</wp:align>
                    </wp:positionH>
                    <wp:positionV relativeFrom="page">
                      <wp:align>bottom</wp:align>
                    </wp:positionV>
                    <wp:extent cx="215900" cy="748665"/>
                    <wp:effectExtent l="0" t="0" r="12700" b="0"/>
                    <wp:wrapNone/>
                    <wp:docPr id="1448442261" name="Text Box 5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748665"/>
                            </a:xfrm>
                            <a:prstGeom prst="rect">
                              <a:avLst/>
                            </a:prstGeom>
                            <a:noFill/>
                            <a:ln>
                              <a:noFill/>
                            </a:ln>
                          </wps:spPr>
                          <wps:txbx>
                            <w:txbxContent>
                              <w:p w14:paraId="0AFDFCEE" w14:textId="4CDCF9E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4F4C1B" id="_x0000_t202" coordsize="21600,21600" o:spt="202" path="m,l,21600r21600,l21600,xe">
                    <v:stroke joinstyle="miter"/>
                    <v:path gradientshapeok="t" o:connecttype="rect"/>
                  </v:shapetype>
                  <v:shape id="Text Box 54" o:spid="_x0000_s1083" type="#_x0000_t202" alt="OFFICIAL" style="position:absolute;margin-left:0;margin-top:0;width:17pt;height:58.95pt;z-index:251731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" filled="f" stroked="f">
                    <v:fill o:detectmouseclick="t"/>
                    <v:textbox style="mso-fit-shape-to-text:t" inset="0,0,0,15pt">
                      <w:txbxContent>
                        <w:p w14:paraId="0AFDFCEE" w14:textId="4CDCF9E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D5B1" w14:textId="7D732894" w:rsidR="00DB5E49" w:rsidRDefault="00326EEC">
    <w:pPr>
      <w:pStyle w:val="Footer"/>
    </w:pPr>
    <w:r>
      <w:rPr>
        <w:noProof/>
      </w:rPr>
      <mc:AlternateContent>
        <mc:Choice Requires="wps">
          <w:drawing>
            <wp:anchor distT="0" distB="0" distL="0" distR="0" simplePos="0" relativeHeight="251729408" behindDoc="0" locked="0" layoutInCell="1" allowOverlap="1" wp14:anchorId="45E8A7BB" wp14:editId="7BAD923C">
              <wp:simplePos x="635" y="635"/>
              <wp:positionH relativeFrom="page">
                <wp:align>center</wp:align>
              </wp:positionH>
              <wp:positionV relativeFrom="page">
                <wp:align>bottom</wp:align>
              </wp:positionV>
              <wp:extent cx="551815" cy="376555"/>
              <wp:effectExtent l="0" t="0" r="635" b="0"/>
              <wp:wrapNone/>
              <wp:docPr id="1860159431" name="Text Box 5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ABCD3D" w14:textId="18ED6CD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E8A7BB" id="_x0000_t202" coordsize="21600,21600" o:spt="202" path="m,l,21600r21600,l21600,xe">
              <v:stroke joinstyle="miter"/>
              <v:path gradientshapeok="t" o:connecttype="rect"/>
            </v:shapetype>
            <v:shape id="Text Box 52" o:spid="_x0000_s1085" type="#_x0000_t202" alt="OFFICIAL" style="position:absolute;margin-left:0;margin-top:0;width:43.45pt;height:29.65pt;z-index:251729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a9YDwIAAB0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qNGvWA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4BABCD3D" w14:textId="18ED6CD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64BA762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8659" id="_x0000_s1086"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Q5AEAAKo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NT9U0sHOlUUB+JEMJkGDI4bVrA35wNZJaS+197gYqz7pMlUTb5chndlYLl1XpB&#10;AV5mqsuMsJKgSh44m7a3YXLk3qFpWqo0jcHCDQmpTaL43NWpfzJEEulk3ui4yzjdev7Fdn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agTUOQBAACqAwAADgAAAAAAAAAAAAAAAAAuAgAAZHJzL2Uyb0RvYy54bWxQSwECLQAU&#10;AAYACAAAACEANMVEztsAAAAGAQAADwAAAAAAAAAAAAAAAAA+BAAAZHJzL2Rvd25yZXYueG1sUEsF&#10;BgAAAAAEAAQA8wAAAEYFA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2695F4C1" w:rsidR="00DB5E49" w:rsidRDefault="00326EEC" w:rsidP="005F2C68">
          <w:pPr>
            <w:pStyle w:val="FooterOdd"/>
            <w:rPr>
              <w:rStyle w:val="Bold"/>
            </w:rPr>
          </w:pPr>
          <w:r>
            <w:rPr>
              <w:b/>
              <w:noProof/>
            </w:rPr>
            <mc:AlternateContent>
              <mc:Choice Requires="wps">
                <w:drawing>
                  <wp:anchor distT="0" distB="0" distL="0" distR="0" simplePos="0" relativeHeight="251732480" behindDoc="0" locked="0" layoutInCell="1" allowOverlap="1" wp14:anchorId="61DB5BF0" wp14:editId="2C7DEDD3">
                    <wp:simplePos x="635" y="635"/>
                    <wp:positionH relativeFrom="page">
                      <wp:align>center</wp:align>
                    </wp:positionH>
                    <wp:positionV relativeFrom="page">
                      <wp:align>bottom</wp:align>
                    </wp:positionV>
                    <wp:extent cx="551815" cy="376555"/>
                    <wp:effectExtent l="0" t="0" r="635" b="0"/>
                    <wp:wrapNone/>
                    <wp:docPr id="1692024678" name="Text Box 5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F087E5" w14:textId="059A577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DB5BF0" id="_x0000_t202" coordsize="21600,21600" o:spt="202" path="m,l,21600r21600,l21600,xe">
                    <v:stroke joinstyle="miter"/>
                    <v:path gradientshapeok="t" o:connecttype="rect"/>
                  </v:shapetype>
                  <v:shape id="Text Box 55" o:spid="_x0000_s1088" type="#_x0000_t202" alt="OFFICIAL" style="position:absolute;left:0;text-align:left;margin-left:0;margin-top:0;width:43.45pt;height:29.65pt;z-index:251732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roGDgIAAB0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V/a30FzwqkcjAv3lq87rL1hPjwzhxvGQVC1&#10;4QkPqaCvKZwtSlpwP/7mj/lIPEYp6VExNTUoaUrUN4MLieKaDDcZu2QUn/Myx7g56HtAHRb4JCxP&#10;JnpdUJMpHehX1PMqFsIQMxzL1XQ3mfdhlC6+By5Wq5SEOrIsbMzW8ggd+YpkvgyvzNkz4wFX9QiT&#10;nFj1hvgxN970dnUISH/aSuR2JPJMOWow7fX8XqLIf/1PWddXvfwJ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CYroGDgIAAB0E&#10;AAAOAAAAAAAAAAAAAAAAAC4CAABkcnMvZTJvRG9jLnhtbFBLAQItABQABgAIAAAAIQAgesHI2gAA&#10;AAMBAAAPAAAAAAAAAAAAAAAAAGgEAABkcnMvZG93bnJldi54bWxQSwUGAAAAAAQABADzAAAAbwUA&#10;AAAA&#10;" filled="f" stroked="f">
                    <v:fill o:detectmouseclick="t"/>
                    <v:textbox style="mso-fit-shape-to-text:t" inset="0,0,0,15pt">
                      <w:txbxContent>
                        <w:p w14:paraId="6BF087E5" w14:textId="059A577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516A7944" w14:textId="4F6734C4"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306BCE6A">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79B4F" id="_x0000_s1089"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&#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wsFeQBAACqAwAADgAAAAAAAAAAAAAAAAAuAgAAZHJzL2Uyb0RvYy54bWxQSwECLQAU&#10;AAYACAAAACEANMVEztsAAAAGAQAADwAAAAAAAAAAAAAAAAA+BAAAZHJzL2Rvd25yZXYueG1sUEsF&#10;BgAAAAAEAAQA8wAAAEYFA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4DBE82A5" w:rsidR="00DB5E49" w:rsidRDefault="00326EEC" w:rsidP="005F2C68">
          <w:pPr>
            <w:pStyle w:val="FooterOdd"/>
            <w:rPr>
              <w:rStyle w:val="Bold"/>
            </w:rPr>
          </w:pPr>
          <w:r>
            <w:rPr>
              <w:b/>
              <w:noProof/>
            </w:rPr>
            <mc:AlternateContent>
              <mc:Choice Requires="wps">
                <w:drawing>
                  <wp:anchor distT="0" distB="0" distL="0" distR="0" simplePos="0" relativeHeight="251733504" behindDoc="0" locked="0" layoutInCell="1" allowOverlap="1" wp14:anchorId="20A6C6BD" wp14:editId="34D4AF13">
                    <wp:simplePos x="635" y="635"/>
                    <wp:positionH relativeFrom="page">
                      <wp:align>center</wp:align>
                    </wp:positionH>
                    <wp:positionV relativeFrom="page">
                      <wp:align>bottom</wp:align>
                    </wp:positionV>
                    <wp:extent cx="551815" cy="376555"/>
                    <wp:effectExtent l="0" t="0" r="635" b="0"/>
                    <wp:wrapNone/>
                    <wp:docPr id="2071099686" name="Text Box 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0060D73" w14:textId="533EB24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A6C6BD" id="_x0000_t202" coordsize="21600,21600" o:spt="202" path="m,l,21600r21600,l21600,xe">
                    <v:stroke joinstyle="miter"/>
                    <v:path gradientshapeok="t" o:connecttype="rect"/>
                  </v:shapetype>
                  <v:shape id="Text Box 56" o:spid="_x0000_s1092" type="#_x0000_t202" alt="OFFICIAL" style="position:absolute;left:0;text-align:left;margin-left:0;margin-top:0;width:43.45pt;height:29.65pt;z-index:251733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2n3DwDgIAAB0E&#10;AAAOAAAAAAAAAAAAAAAAAC4CAABkcnMvZTJvRG9jLnhtbFBLAQItABQABgAIAAAAIQAgesHI2gAA&#10;AAMBAAAPAAAAAAAAAAAAAAAAAGgEAABkcnMvZG93bnJldi54bWxQSwUGAAAAAAQABADzAAAAbwUA&#10;AAAA&#10;" filled="f" stroked="f">
                    <v:fill o:detectmouseclick="t"/>
                    <v:textbox style="mso-fit-shape-to-text:t" inset="0,0,0,15pt">
                      <w:txbxContent>
                        <w:p w14:paraId="10060D73" w14:textId="533EB24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D0560F1" w14:textId="4F3C977A"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2DA828A">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5E3ED" id="_x0000_s1093"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hsQ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65j4UinhuZIhBBmw5DBadMB/uRsJLNU3P/YC1Sc9R8siXJdrFbRXSlYXW2W&#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dobEOQBAACqAwAADgAAAAAAAAAAAAAAAAAuAgAAZHJzL2Uyb0RvYy54bWxQSwECLQAU&#10;AAYACAAAACEANMVEztsAAAAGAQAADwAAAAAAAAAAAAAAAAA+BAAAZHJzL2Rvd25yZXYueG1sUEsF&#10;BgAAAAAEAAQA8wAAAEY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51E464F3" w:rsidR="00DB5E49" w:rsidRPr="00D55628" w:rsidRDefault="00326EEC" w:rsidP="00B37E0E">
          <w:pPr>
            <w:pStyle w:val="FooterEvenPageNumber"/>
            <w:framePr w:wrap="auto" w:vAnchor="margin" w:hAnchor="text" w:yAlign="inline"/>
          </w:pPr>
          <w:r>
            <w:rPr>
              <w:noProof/>
            </w:rPr>
            <mc:AlternateContent>
              <mc:Choice Requires="wps">
                <w:drawing>
                  <wp:anchor distT="0" distB="0" distL="0" distR="0" simplePos="0" relativeHeight="251734528" behindDoc="0" locked="0" layoutInCell="1" allowOverlap="1" wp14:anchorId="4201A1EF" wp14:editId="4C668C50">
                    <wp:simplePos x="635" y="635"/>
                    <wp:positionH relativeFrom="page">
                      <wp:align>center</wp:align>
                    </wp:positionH>
                    <wp:positionV relativeFrom="page">
                      <wp:align>bottom</wp:align>
                    </wp:positionV>
                    <wp:extent cx="215900" cy="748665"/>
                    <wp:effectExtent l="0" t="0" r="12700" b="0"/>
                    <wp:wrapNone/>
                    <wp:docPr id="46876146" name="Text Box 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748665"/>
                            </a:xfrm>
                            <a:prstGeom prst="rect">
                              <a:avLst/>
                            </a:prstGeom>
                            <a:noFill/>
                            <a:ln>
                              <a:noFill/>
                            </a:ln>
                          </wps:spPr>
                          <wps:txbx>
                            <w:txbxContent>
                              <w:p w14:paraId="57D3AEBF" w14:textId="6EE3C68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1A1EF" id="_x0000_t202" coordsize="21600,21600" o:spt="202" path="m,l,21600r21600,l21600,xe">
                    <v:stroke joinstyle="miter"/>
                    <v:path gradientshapeok="t" o:connecttype="rect"/>
                  </v:shapetype>
                  <v:shape id="Text Box 57" o:spid="_x0000_s1094" type="#_x0000_t202" alt="OFFICIAL" style="position:absolute;margin-left:0;margin-top:0;width:17pt;height:58.95pt;z-index:251734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1T9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" filled="f" stroked="f">
                    <v:fill o:detectmouseclick="t"/>
                    <v:textbox style="mso-fit-shape-to-text:t" inset="0,0,0,15pt">
                      <w:txbxContent>
                        <w:p w14:paraId="57D3AEBF" w14:textId="6EE3C68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4C2ED32E" w:rsidR="00DB5E49" w:rsidRDefault="00326EEC" w:rsidP="005F2C68">
          <w:pPr>
            <w:pStyle w:val="FooterOdd"/>
            <w:rPr>
              <w:rStyle w:val="Bold"/>
            </w:rPr>
          </w:pPr>
          <w:r>
            <w:rPr>
              <w:b/>
              <w:noProof/>
            </w:rPr>
            <mc:AlternateContent>
              <mc:Choice Requires="wps">
                <w:drawing>
                  <wp:anchor distT="0" distB="0" distL="0" distR="0" simplePos="0" relativeHeight="251735552" behindDoc="0" locked="0" layoutInCell="1" allowOverlap="1" wp14:anchorId="3B6868C6" wp14:editId="169F191E">
                    <wp:simplePos x="635" y="635"/>
                    <wp:positionH relativeFrom="page">
                      <wp:align>center</wp:align>
                    </wp:positionH>
                    <wp:positionV relativeFrom="page">
                      <wp:align>bottom</wp:align>
                    </wp:positionV>
                    <wp:extent cx="551815" cy="376555"/>
                    <wp:effectExtent l="0" t="0" r="635" b="0"/>
                    <wp:wrapNone/>
                    <wp:docPr id="1230714231" name="Text Box 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95D812" w14:textId="6E8F1EA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6868C6" id="_x0000_t202" coordsize="21600,21600" o:spt="202" path="m,l,21600r21600,l21600,xe">
                    <v:stroke joinstyle="miter"/>
                    <v:path gradientshapeok="t" o:connecttype="rect"/>
                  </v:shapetype>
                  <v:shape id="Text Box 58" o:spid="_x0000_s1097" type="#_x0000_t202" alt="OFFICIAL" style="position:absolute;left:0;text-align:left;margin-left:0;margin-top:0;width:43.45pt;height:29.65pt;z-index:251735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DVyNggNAgAAHQQA&#10;AA4AAAAAAAAAAAAAAAAALgIAAGRycy9lMm9Eb2MueG1sUEsBAi0AFAAGAAgAAAAhACB6wcjaAAAA&#10;AwEAAA8AAAAAAAAAAAAAAAAAZwQAAGRycy9kb3ducmV2LnhtbFBLBQYAAAAABAAEAPMAAABuBQAA&#10;AAA=&#10;" filled="f" stroked="f">
                    <v:fill o:detectmouseclick="t"/>
                    <v:textbox style="mso-fit-shape-to-text:t" inset="0,0,0,15pt">
                      <w:txbxContent>
                        <w:p w14:paraId="6B95D812" w14:textId="6E8F1EA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D2E4250" w14:textId="79FCC07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2ADAE2D3">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EF0DC" id="_x0000_s1098"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3gt5A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3ydykU4NzYEIIUyGIYPTpgX8xdlAZqm4/7kTqDjrPlsS5bJYLKK7UrC4WM0p&#10;wPNMfZ4RVhJUxQNn0/YmTI7cOTTblipNY7BwTUJqkyi+dHXsnwyRRDqaNzruPE63Xn6xzW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MG94LeQBAACqAwAADgAAAAAAAAAAAAAAAAAuAgAAZHJzL2Uyb0RvYy54bWxQSwECLQAU&#10;AAYACAAAACEANMVEztsAAAAGAQAADwAAAAAAAAAAAAAAAAA+BAAAZHJzL2Rvd25yZXYueG1sUEsF&#10;BgAAAAAEAAQA8wAAAEYFA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5EFA8A77" w:rsidR="00DB5E49" w:rsidRPr="00D55628" w:rsidRDefault="00326EEC" w:rsidP="00B37E0E">
          <w:pPr>
            <w:pStyle w:val="FooterEvenPageNumber"/>
            <w:framePr w:wrap="auto" w:vAnchor="margin" w:hAnchor="text" w:yAlign="inline"/>
          </w:pPr>
          <w:r>
            <w:rPr>
              <w:noProof/>
            </w:rPr>
            <mc:AlternateContent>
              <mc:Choice Requires="wps">
                <w:drawing>
                  <wp:anchor distT="0" distB="0" distL="0" distR="0" simplePos="0" relativeHeight="251736576" behindDoc="0" locked="0" layoutInCell="1" allowOverlap="1" wp14:anchorId="4C9EE380" wp14:editId="12CF7C84">
                    <wp:simplePos x="635" y="635"/>
                    <wp:positionH relativeFrom="page">
                      <wp:align>center</wp:align>
                    </wp:positionH>
                    <wp:positionV relativeFrom="page">
                      <wp:align>bottom</wp:align>
                    </wp:positionV>
                    <wp:extent cx="215900" cy="748665"/>
                    <wp:effectExtent l="0" t="0" r="12700" b="0"/>
                    <wp:wrapNone/>
                    <wp:docPr id="1710864209" name="Text Box 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748665"/>
                            </a:xfrm>
                            <a:prstGeom prst="rect">
                              <a:avLst/>
                            </a:prstGeom>
                            <a:noFill/>
                            <a:ln>
                              <a:noFill/>
                            </a:ln>
                          </wps:spPr>
                          <wps:txbx>
                            <w:txbxContent>
                              <w:p w14:paraId="3DC872D5" w14:textId="4DEA312A"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9EE380" id="_x0000_t202" coordsize="21600,21600" o:spt="202" path="m,l,21600r21600,l21600,xe">
                    <v:stroke joinstyle="miter"/>
                    <v:path gradientshapeok="t" o:connecttype="rect"/>
                  </v:shapetype>
                  <v:shape id="Text Box 59" o:spid="_x0000_s1099" type="#_x0000_t202" alt="OFFICIAL" style="position:absolute;margin-left:0;margin-top:0;width:17pt;height:58.95pt;z-index:251736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" filled="f" stroked="f">
                    <v:fill o:detectmouseclick="t"/>
                    <v:textbox style="mso-fit-shape-to-text:t" inset="0,0,0,15pt">
                      <w:txbxContent>
                        <w:p w14:paraId="3DC872D5" w14:textId="4DEA312A"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3F52BC20" w:rsidR="00DB5E49" w:rsidRDefault="00326EEC" w:rsidP="005F2C68">
          <w:pPr>
            <w:pStyle w:val="FooterOdd"/>
            <w:rPr>
              <w:rStyle w:val="Bold"/>
            </w:rPr>
          </w:pPr>
          <w:r>
            <w:rPr>
              <w:b/>
              <w:noProof/>
            </w:rPr>
            <mc:AlternateContent>
              <mc:Choice Requires="wps">
                <w:drawing>
                  <wp:anchor distT="0" distB="0" distL="0" distR="0" simplePos="0" relativeHeight="251737600" behindDoc="0" locked="0" layoutInCell="1" allowOverlap="1" wp14:anchorId="6407ED31" wp14:editId="2352785F">
                    <wp:simplePos x="635" y="635"/>
                    <wp:positionH relativeFrom="page">
                      <wp:align>center</wp:align>
                    </wp:positionH>
                    <wp:positionV relativeFrom="page">
                      <wp:align>bottom</wp:align>
                    </wp:positionV>
                    <wp:extent cx="551815" cy="376555"/>
                    <wp:effectExtent l="0" t="0" r="635" b="0"/>
                    <wp:wrapNone/>
                    <wp:docPr id="1878998621" name="Text Box 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C110F5E" w14:textId="15875DD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07ED31" id="_x0000_t202" coordsize="21600,21600" o:spt="202" path="m,l,21600r21600,l21600,xe">
                    <v:stroke joinstyle="miter"/>
                    <v:path gradientshapeok="t" o:connecttype="rect"/>
                  </v:shapetype>
                  <v:shape id="Text Box 60" o:spid="_x0000_s1102" type="#_x0000_t202" alt="OFFICIAL" style="position:absolute;left:0;text-align:left;margin-left:0;margin-top:0;width:43.45pt;height:29.65pt;z-index:251737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" filled="f" stroked="f">
                    <v:fill o:detectmouseclick="t"/>
                    <v:textbox style="mso-fit-shape-to-text:t" inset="0,0,0,15pt">
                      <w:txbxContent>
                        <w:p w14:paraId="5C110F5E" w14:textId="15875DD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0300C83" w14:textId="1097462C"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2A3C848E">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696A4" id="_x0000_s1103"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HG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3y9j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JOMIcblAQAAqgMAAA4AAAAAAAAAAAAAAAAALgIAAGRycy9lMm9Eb2MueG1sUEsBAi0A&#10;FAAGAAgAAAAhADTFRM7bAAAABgEAAA8AAAAAAAAAAAAAAAAAPwQAAGRycy9kb3ducmV2LnhtbFBL&#10;BQYAAAAABAAEAPMAAABHBQ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1DE6F761" w:rsidR="00DB5E49" w:rsidRPr="00D55628" w:rsidRDefault="00326EEC" w:rsidP="00B37E0E">
          <w:pPr>
            <w:pStyle w:val="FooterEvenPageNumber"/>
            <w:framePr w:wrap="auto" w:vAnchor="margin" w:hAnchor="text" w:yAlign="inline"/>
          </w:pPr>
          <w:r>
            <w:rPr>
              <w:noProof/>
            </w:rPr>
            <mc:AlternateContent>
              <mc:Choice Requires="wps">
                <w:drawing>
                  <wp:anchor distT="0" distB="0" distL="0" distR="0" simplePos="0" relativeHeight="251738624" behindDoc="0" locked="0" layoutInCell="1" allowOverlap="1" wp14:anchorId="40AD159C" wp14:editId="11675359">
                    <wp:simplePos x="635" y="635"/>
                    <wp:positionH relativeFrom="page">
                      <wp:align>center</wp:align>
                    </wp:positionH>
                    <wp:positionV relativeFrom="page">
                      <wp:align>bottom</wp:align>
                    </wp:positionV>
                    <wp:extent cx="215900" cy="748665"/>
                    <wp:effectExtent l="0" t="0" r="12700" b="0"/>
                    <wp:wrapNone/>
                    <wp:docPr id="1164968606" name="Text Box 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748665"/>
                            </a:xfrm>
                            <a:prstGeom prst="rect">
                              <a:avLst/>
                            </a:prstGeom>
                            <a:noFill/>
                            <a:ln>
                              <a:noFill/>
                            </a:ln>
                          </wps:spPr>
                          <wps:txbx>
                            <w:txbxContent>
                              <w:p w14:paraId="1EDB0B15" w14:textId="5444D85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AD159C" id="_x0000_t202" coordsize="21600,21600" o:spt="202" path="m,l,21600r21600,l21600,xe">
                    <v:stroke joinstyle="miter"/>
                    <v:path gradientshapeok="t" o:connecttype="rect"/>
                  </v:shapetype>
                  <v:shape id="Text Box 61" o:spid="_x0000_s1104" type="#_x0000_t202" alt="OFFICIAL" style="position:absolute;margin-left:0;margin-top:0;width:17pt;height:58.95pt;z-index:251738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GrODwIAAB0EAAAOAAAAZHJzL2Uyb0RvYy54bWysU8Fu2zAMvQ/YPwi6L3ayJW2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" filled="f" stroked="f">
                    <v:fill o:detectmouseclick="t"/>
                    <v:textbox style="mso-fit-shape-to-text:t" inset="0,0,0,15pt">
                      <w:txbxContent>
                        <w:p w14:paraId="1EDB0B15" w14:textId="5444D85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332726CD" w:rsidR="00DB5E49" w:rsidRDefault="00326EEC" w:rsidP="005F2C68">
          <w:pPr>
            <w:pStyle w:val="FooterOdd"/>
            <w:rPr>
              <w:rStyle w:val="Bold"/>
            </w:rPr>
          </w:pPr>
          <w:r>
            <w:rPr>
              <w:b/>
              <w:noProof/>
            </w:rPr>
            <mc:AlternateContent>
              <mc:Choice Requires="wps">
                <w:drawing>
                  <wp:anchor distT="0" distB="0" distL="0" distR="0" simplePos="0" relativeHeight="251739648" behindDoc="0" locked="0" layoutInCell="1" allowOverlap="1" wp14:anchorId="0008474A" wp14:editId="6B258B9A">
                    <wp:simplePos x="635" y="635"/>
                    <wp:positionH relativeFrom="page">
                      <wp:align>center</wp:align>
                    </wp:positionH>
                    <wp:positionV relativeFrom="page">
                      <wp:align>bottom</wp:align>
                    </wp:positionV>
                    <wp:extent cx="551815" cy="376555"/>
                    <wp:effectExtent l="0" t="0" r="635" b="0"/>
                    <wp:wrapNone/>
                    <wp:docPr id="769443881" name="Text Box 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F50714" w14:textId="141D4B3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08474A" id="_x0000_t202" coordsize="21600,21600" o:spt="202" path="m,l,21600r21600,l21600,xe">
                    <v:stroke joinstyle="miter"/>
                    <v:path gradientshapeok="t" o:connecttype="rect"/>
                  </v:shapetype>
                  <v:shape id="Text Box 62" o:spid="_x0000_s1109" type="#_x0000_t202" alt="OFFICIAL" style="position:absolute;left:0;text-align:left;margin-left:0;margin-top:0;width:43.45pt;height:29.65pt;z-index:251739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GlA6uoQAgAA&#10;HQQAAA4AAAAAAAAAAAAAAAAALgIAAGRycy9lMm9Eb2MueG1sUEsBAi0AFAAGAAgAAAAhACB6wcja&#10;AAAAAwEAAA8AAAAAAAAAAAAAAAAAagQAAGRycy9kb3ducmV2LnhtbFBLBQYAAAAABAAEAPMAAABx&#10;BQAAAAA=&#10;" filled="f" stroked="f">
                    <v:fill o:detectmouseclick="t"/>
                    <v:textbox style="mso-fit-shape-to-text:t" inset="0,0,0,15pt">
                      <w:txbxContent>
                        <w:p w14:paraId="35F50714" w14:textId="141D4B3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54EB9A63" w14:textId="2F3D5EE9"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6EB6157F">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540B7" id="_x0000_s1110"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IBf12DlAQAAqgMAAA4AAAAAAAAAAAAAAAAALgIAAGRycy9lMm9Eb2MueG1sUEsBAi0A&#10;FAAGAAgAAAAhADTFRM7bAAAABgEAAA8AAAAAAAAAAAAAAAAAPwQAAGRycy9kb3ducmV2LnhtbFBL&#10;BQYAAAAABAAEAPMAAABHBQ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5AE67C86" w:rsidR="00DB5E49" w:rsidRDefault="00326EEC" w:rsidP="005F2C68">
          <w:pPr>
            <w:pStyle w:val="FooterOdd"/>
            <w:rPr>
              <w:rStyle w:val="Bold"/>
            </w:rPr>
          </w:pPr>
          <w:r>
            <w:rPr>
              <w:b/>
              <w:noProof/>
            </w:rPr>
            <mc:AlternateContent>
              <mc:Choice Requires="wps">
                <w:drawing>
                  <wp:anchor distT="0" distB="0" distL="0" distR="0" simplePos="0" relativeHeight="251740672" behindDoc="0" locked="0" layoutInCell="1" allowOverlap="1" wp14:anchorId="57441006" wp14:editId="72DA1326">
                    <wp:simplePos x="635" y="635"/>
                    <wp:positionH relativeFrom="page">
                      <wp:align>center</wp:align>
                    </wp:positionH>
                    <wp:positionV relativeFrom="page">
                      <wp:align>bottom</wp:align>
                    </wp:positionV>
                    <wp:extent cx="551815" cy="376555"/>
                    <wp:effectExtent l="0" t="0" r="635" b="0"/>
                    <wp:wrapNone/>
                    <wp:docPr id="599830263" name="Text Box 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065F265" w14:textId="3210CB2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441006" id="_x0000_t202" coordsize="21600,21600" o:spt="202" path="m,l,21600r21600,l21600,xe">
                    <v:stroke joinstyle="miter"/>
                    <v:path gradientshapeok="t" o:connecttype="rect"/>
                  </v:shapetype>
                  <v:shape id="Text Box 63" o:spid="_x0000_s1113" type="#_x0000_t202" alt="OFFICIAL" style="position:absolute;left:0;text-align:left;margin-left:0;margin-top:0;width:43.45pt;height:29.65pt;z-index:251740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N29IBwQAgAA&#10;HQQAAA4AAAAAAAAAAAAAAAAALgIAAGRycy9lMm9Eb2MueG1sUEsBAi0AFAAGAAgAAAAhACB6wcja&#10;AAAAAwEAAA8AAAAAAAAAAAAAAAAAagQAAGRycy9kb3ducmV2LnhtbFBLBQYAAAAABAAEAPMAAABx&#10;BQAAAAA=&#10;" filled="f" stroked="f">
                    <v:fill o:detectmouseclick="t"/>
                    <v:textbox style="mso-fit-shape-to-text:t" inset="0,0,0,15pt">
                      <w:txbxContent>
                        <w:p w14:paraId="1065F265" w14:textId="3210CB2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37AEB0BC" w14:textId="16F49AE5"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0E02DBD4" w:rsidR="00DB5E49" w:rsidRDefault="00326EEC" w:rsidP="005F2C68">
          <w:pPr>
            <w:pStyle w:val="FooterOdd"/>
            <w:rPr>
              <w:rStyle w:val="Bold"/>
            </w:rPr>
          </w:pPr>
          <w:r>
            <w:rPr>
              <w:b/>
              <w:noProof/>
            </w:rPr>
            <mc:AlternateContent>
              <mc:Choice Requires="wps">
                <w:drawing>
                  <wp:anchor distT="0" distB="0" distL="0" distR="0" simplePos="0" relativeHeight="251741696" behindDoc="0" locked="0" layoutInCell="1" allowOverlap="1" wp14:anchorId="1EB7FB6E" wp14:editId="21F70BD0">
                    <wp:simplePos x="635" y="635"/>
                    <wp:positionH relativeFrom="page">
                      <wp:align>center</wp:align>
                    </wp:positionH>
                    <wp:positionV relativeFrom="page">
                      <wp:align>bottom</wp:align>
                    </wp:positionV>
                    <wp:extent cx="551815" cy="376555"/>
                    <wp:effectExtent l="0" t="0" r="635" b="0"/>
                    <wp:wrapNone/>
                    <wp:docPr id="1957906009"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77B606B" w14:textId="132EAC2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B7FB6E" id="_x0000_t202" coordsize="21600,21600" o:spt="202" path="m,l,21600r21600,l21600,xe">
                    <v:stroke joinstyle="miter"/>
                    <v:path gradientshapeok="t" o:connecttype="rect"/>
                  </v:shapetype>
                  <v:shape id="Text Box 64" o:spid="_x0000_s1116" type="#_x0000_t202" alt="OFFICIAL" style="position:absolute;left:0;text-align:left;margin-left:0;margin-top:0;width:43.45pt;height:29.65pt;z-index:251741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Pd82ZoQAgAA&#10;HQQAAA4AAAAAAAAAAAAAAAAALgIAAGRycy9lMm9Eb2MueG1sUEsBAi0AFAAGAAgAAAAhACB6wcja&#10;AAAAAwEAAA8AAAAAAAAAAAAAAAAAagQAAGRycy9kb3ducmV2LnhtbFBLBQYAAAAABAAEAPMAAABx&#10;BQAAAAA=&#10;" filled="f" stroked="f">
                    <v:fill o:detectmouseclick="t"/>
                    <v:textbox style="mso-fit-shape-to-text:t" inset="0,0,0,15pt">
                      <w:txbxContent>
                        <w:p w14:paraId="377B606B" w14:textId="132EAC2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73A7703C" w14:textId="738ECA8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2" behindDoc="1" locked="1" layoutInCell="1" allowOverlap="1" wp14:anchorId="018CD5CC" wp14:editId="5A63A824">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CD5CC" id="_x0000_s1117" type="#_x0000_t202" alt="Title: Background Watermark Image"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INY4w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6XCkU4F9ZEIIUyGIYPTpgX8zdlAZim5/7UXqDjrPlkS5SpfLqO7UrBcbRYU&#10;4GWmuswIKwmq5IGzaXsbJkfuHZqmpUrTGCzckJDaJIrPXZ36J0MkkU7mjY67jNOt519s9wc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H3INY4wEAAKoDAAAOAAAAAAAAAAAAAAAAAC4CAABkcnMvZTJvRG9jLnhtbFBLAQItABQA&#10;BgAIAAAAIQA0xUTO2wAAAAYBAAAPAAAAAAAAAAAAAAAAAD0EAABkcnMvZG93bnJldi54bWxQSwUG&#10;AAAAAAQABADzAAAARQU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409392C7" w:rsidR="00DB5E49" w:rsidRDefault="00326EEC" w:rsidP="005F2C68">
          <w:pPr>
            <w:pStyle w:val="FooterOdd"/>
            <w:rPr>
              <w:rStyle w:val="Bold"/>
            </w:rPr>
          </w:pPr>
          <w:r>
            <w:rPr>
              <w:b/>
              <w:noProof/>
            </w:rPr>
            <mc:AlternateContent>
              <mc:Choice Requires="wps">
                <w:drawing>
                  <wp:anchor distT="0" distB="0" distL="0" distR="0" simplePos="0" relativeHeight="251742720" behindDoc="0" locked="0" layoutInCell="1" allowOverlap="1" wp14:anchorId="7872BEE5" wp14:editId="1B96D84D">
                    <wp:simplePos x="635" y="635"/>
                    <wp:positionH relativeFrom="page">
                      <wp:align>center</wp:align>
                    </wp:positionH>
                    <wp:positionV relativeFrom="page">
                      <wp:align>bottom</wp:align>
                    </wp:positionV>
                    <wp:extent cx="551815" cy="376555"/>
                    <wp:effectExtent l="0" t="0" r="635" b="0"/>
                    <wp:wrapNone/>
                    <wp:docPr id="1996369497"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69EE1DD" w14:textId="184B868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72BEE5" id="_x0000_t202" coordsize="21600,21600" o:spt="202" path="m,l,21600r21600,l21600,xe">
                    <v:stroke joinstyle="miter"/>
                    <v:path gradientshapeok="t" o:connecttype="rect"/>
                  </v:shapetype>
                  <v:shape id="Text Box 65" o:spid="_x0000_s1118" type="#_x0000_t202" alt="OFFICIAL" style="position:absolute;left:0;text-align:left;margin-left:0;margin-top:0;width:43.45pt;height:29.65pt;z-index:251742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gOf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X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ELgOfDgIAAB0E&#10;AAAOAAAAAAAAAAAAAAAAAC4CAABkcnMvZTJvRG9jLnhtbFBLAQItABQABgAIAAAAIQAgesHI2gAA&#10;AAMBAAAPAAAAAAAAAAAAAAAAAGgEAABkcnMvZG93bnJldi54bWxQSwUGAAAAAAQABADzAAAAbwUA&#10;AAAA&#10;" filled="f" stroked="f">
                    <v:fill o:detectmouseclick="t"/>
                    <v:textbox style="mso-fit-shape-to-text:t" inset="0,0,0,15pt">
                      <w:txbxContent>
                        <w:p w14:paraId="069EE1DD" w14:textId="184B868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52D669E" w14:textId="048A4307"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3CE4574D" w:rsidR="00DB5E49" w:rsidRDefault="00326EEC" w:rsidP="005F2C68">
          <w:pPr>
            <w:pStyle w:val="FooterOdd"/>
            <w:rPr>
              <w:rStyle w:val="Bold"/>
            </w:rPr>
          </w:pPr>
          <w:r>
            <w:rPr>
              <w:b/>
              <w:noProof/>
            </w:rPr>
            <mc:AlternateContent>
              <mc:Choice Requires="wps">
                <w:drawing>
                  <wp:anchor distT="0" distB="0" distL="0" distR="0" simplePos="0" relativeHeight="251743744" behindDoc="0" locked="0" layoutInCell="1" allowOverlap="1" wp14:anchorId="1EF5F599" wp14:editId="0DE0EE34">
                    <wp:simplePos x="635" y="635"/>
                    <wp:positionH relativeFrom="page">
                      <wp:align>center</wp:align>
                    </wp:positionH>
                    <wp:positionV relativeFrom="page">
                      <wp:align>bottom</wp:align>
                    </wp:positionV>
                    <wp:extent cx="551815" cy="376555"/>
                    <wp:effectExtent l="0" t="0" r="635" b="0"/>
                    <wp:wrapNone/>
                    <wp:docPr id="1652065901"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FD32CB9" w14:textId="73678C3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F5F599" id="_x0000_t202" coordsize="21600,21600" o:spt="202" path="m,l,21600r21600,l21600,xe">
                    <v:stroke joinstyle="miter"/>
                    <v:path gradientshapeok="t" o:connecttype="rect"/>
                  </v:shapetype>
                  <v:shape id="Text Box 66" o:spid="_x0000_s1123" type="#_x0000_t202" alt="OFFICIAL" style="position:absolute;left:0;text-align:left;margin-left:0;margin-top:0;width:43.45pt;height:29.65pt;z-index:251743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4v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XYyH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hxIeLw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4FD32CB9" w14:textId="73678C32"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11C93E3D" w14:textId="7CEAE13D"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04CDBD99" w:rsidR="00DB5E49" w:rsidRDefault="00326EEC" w:rsidP="005F2C68">
          <w:pPr>
            <w:pStyle w:val="FooterOdd"/>
            <w:rPr>
              <w:rStyle w:val="Bold"/>
            </w:rPr>
          </w:pPr>
          <w:r>
            <w:rPr>
              <w:b/>
              <w:noProof/>
            </w:rPr>
            <mc:AlternateContent>
              <mc:Choice Requires="wps">
                <w:drawing>
                  <wp:anchor distT="0" distB="0" distL="0" distR="0" simplePos="0" relativeHeight="251744768" behindDoc="0" locked="0" layoutInCell="1" allowOverlap="1" wp14:anchorId="63EF50A6" wp14:editId="6EC7ED9B">
                    <wp:simplePos x="635" y="635"/>
                    <wp:positionH relativeFrom="page">
                      <wp:align>center</wp:align>
                    </wp:positionH>
                    <wp:positionV relativeFrom="page">
                      <wp:align>bottom</wp:align>
                    </wp:positionV>
                    <wp:extent cx="551815" cy="376555"/>
                    <wp:effectExtent l="0" t="0" r="635" b="0"/>
                    <wp:wrapNone/>
                    <wp:docPr id="997262688" name="Text Box 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C4DF7D0" w14:textId="7628B65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EF50A6" id="_x0000_t202" coordsize="21600,21600" o:spt="202" path="m,l,21600r21600,l21600,xe">
                    <v:stroke joinstyle="miter"/>
                    <v:path gradientshapeok="t" o:connecttype="rect"/>
                  </v:shapetype>
                  <v:shape id="Text Box 67" o:spid="_x0000_s1126" type="#_x0000_t202" alt="OFFICIAL" style="position:absolute;left:0;text-align:left;margin-left:0;margin-top:0;width:43.45pt;height:29.65pt;z-index:251744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epDwIAAB0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I7dT+1tojjiVg3Hh3vJVh7XXzIdn5nDDOAiq&#10;NjzhIRX0NYWTRUkL7uff/DEficcoJT0qpqYGJU2J+m5wIVFck+EmY5uM4jYvc4ybvb4H1GGBT8Ly&#10;ZKLXBTWZ0oF+RT0vYyEMMcOxXE23k3kfRunie+BiuUxJqCPLwtpsLI/Qka9I5svwypw9MR5wVY8w&#10;yYlV74gfc+NNb5f7gPSnrURuRyJPlKMG015P7yWK/O1/yrq86sU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rdPnqQ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1C4DF7D0" w14:textId="7628B65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725F9800" w14:textId="2063EA36"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3C36426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D2F80" id="_x0000_s1127"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z5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6fCkU4NzZEIIcyGIYPTpgP8ydlIZqm4/7EXqDjrP1gS5bpYraK7UrC62iwp&#10;wM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CG8+eQBAACqAwAADgAAAAAAAAAAAAAAAAAuAgAAZHJzL2Uyb0RvYy54bWxQSwECLQAU&#10;AAYACAAAACEANMVEztsAAAAGAQAADwAAAAAAAAAAAAAAAAA+BAAAZHJzL2Rvd25yZXYueG1sUEsF&#10;BgAAAAAEAAQA8wAAAEYFA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3C316471" w:rsidR="00DB5E49" w:rsidRDefault="00326EEC" w:rsidP="005F2C68">
          <w:pPr>
            <w:pStyle w:val="FooterOdd"/>
            <w:rPr>
              <w:rStyle w:val="Bold"/>
            </w:rPr>
          </w:pPr>
          <w:r>
            <w:rPr>
              <w:b/>
              <w:noProof/>
            </w:rPr>
            <mc:AlternateContent>
              <mc:Choice Requires="wps">
                <w:drawing>
                  <wp:anchor distT="0" distB="0" distL="0" distR="0" simplePos="0" relativeHeight="251745792" behindDoc="0" locked="0" layoutInCell="1" allowOverlap="1" wp14:anchorId="4DE72701" wp14:editId="004E8043">
                    <wp:simplePos x="635" y="635"/>
                    <wp:positionH relativeFrom="page">
                      <wp:align>center</wp:align>
                    </wp:positionH>
                    <wp:positionV relativeFrom="page">
                      <wp:align>bottom</wp:align>
                    </wp:positionV>
                    <wp:extent cx="551815" cy="376555"/>
                    <wp:effectExtent l="0" t="0" r="635" b="0"/>
                    <wp:wrapNone/>
                    <wp:docPr id="302764224" name="Text Box 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6D376E" w14:textId="23F433A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E72701" id="_x0000_t202" coordsize="21600,21600" o:spt="202" path="m,l,21600r21600,l21600,xe">
                    <v:stroke joinstyle="miter"/>
                    <v:path gradientshapeok="t" o:connecttype="rect"/>
                  </v:shapetype>
                  <v:shape id="Text Box 68" o:spid="_x0000_s1130" type="#_x0000_t202" alt="OFFICIAL" style="position:absolute;left:0;text-align:left;margin-left:0;margin-top:0;width:43.45pt;height:29.65pt;z-index:251745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sKElsQ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276D376E" w14:textId="23F433A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41E08AAE" w14:textId="2995F15A"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089EFECE">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4EE02" id="_x0000_s1131"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4v8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XURC0c6NTRHIoQwG4YMTpsO8CdnI5ml4v7HXqDirP9gSZTrvCiiu1JQXG1W&#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heL/OQBAACqAwAADgAAAAAAAAAAAAAAAAAuAgAAZHJzL2Uyb0RvYy54bWxQSwECLQAU&#10;AAYACAAAACEANMVEztsAAAAGAQAADwAAAAAAAAAAAAAAAAA+BAAAZHJzL2Rvd25yZXYueG1sUEsF&#10;BgAAAAAEAAQA8wAAAEYFA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0240C7E4" w:rsidR="00DB5E49" w:rsidRPr="00D55628" w:rsidRDefault="00326EEC" w:rsidP="00B37E0E">
          <w:pPr>
            <w:pStyle w:val="FooterEvenPageNumber"/>
            <w:framePr w:wrap="auto" w:vAnchor="margin" w:hAnchor="text" w:yAlign="inline"/>
          </w:pPr>
          <w:r>
            <w:rPr>
              <w:noProof/>
            </w:rPr>
            <mc:AlternateContent>
              <mc:Choice Requires="wps">
                <w:drawing>
                  <wp:anchor distT="0" distB="0" distL="0" distR="0" simplePos="0" relativeHeight="251746816" behindDoc="0" locked="0" layoutInCell="1" allowOverlap="1" wp14:anchorId="0A412A6E" wp14:editId="649C9DDF">
                    <wp:simplePos x="635" y="635"/>
                    <wp:positionH relativeFrom="page">
                      <wp:align>center</wp:align>
                    </wp:positionH>
                    <wp:positionV relativeFrom="page">
                      <wp:align>bottom</wp:align>
                    </wp:positionV>
                    <wp:extent cx="215900" cy="748665"/>
                    <wp:effectExtent l="0" t="0" r="12700" b="0"/>
                    <wp:wrapNone/>
                    <wp:docPr id="977723909" name="Text Box 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748665"/>
                            </a:xfrm>
                            <a:prstGeom prst="rect">
                              <a:avLst/>
                            </a:prstGeom>
                            <a:noFill/>
                            <a:ln>
                              <a:noFill/>
                            </a:ln>
                          </wps:spPr>
                          <wps:txbx>
                            <w:txbxContent>
                              <w:p w14:paraId="59ECC97A" w14:textId="6BFA429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12A6E" id="_x0000_t202" coordsize="21600,21600" o:spt="202" path="m,l,21600r21600,l21600,xe">
                    <v:stroke joinstyle="miter"/>
                    <v:path gradientshapeok="t" o:connecttype="rect"/>
                  </v:shapetype>
                  <v:shape id="Text Box 69" o:spid="_x0000_s1132" type="#_x0000_t202" alt="OFFICIAL" style="position:absolute;margin-left:0;margin-top:0;width:17pt;height:58.95pt;z-index:251746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" filled="f" stroked="f">
                    <v:fill o:detectmouseclick="t"/>
                    <v:textbox style="mso-fit-shape-to-text:t" inset="0,0,0,15pt">
                      <w:txbxContent>
                        <w:p w14:paraId="59ECC97A" w14:textId="6BFA429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1F80AF21" w:rsidR="00DB5E49" w:rsidRDefault="00326EEC" w:rsidP="005F2C68">
          <w:pPr>
            <w:pStyle w:val="FooterOdd"/>
            <w:rPr>
              <w:rStyle w:val="Bold"/>
            </w:rPr>
          </w:pPr>
          <w:r>
            <w:rPr>
              <w:b/>
              <w:noProof/>
            </w:rPr>
            <mc:AlternateContent>
              <mc:Choice Requires="wps">
                <w:drawing>
                  <wp:anchor distT="0" distB="0" distL="0" distR="0" simplePos="0" relativeHeight="251747840" behindDoc="0" locked="0" layoutInCell="1" allowOverlap="1" wp14:anchorId="26CB4D39" wp14:editId="23ACC1A5">
                    <wp:simplePos x="635" y="635"/>
                    <wp:positionH relativeFrom="page">
                      <wp:align>center</wp:align>
                    </wp:positionH>
                    <wp:positionV relativeFrom="page">
                      <wp:align>bottom</wp:align>
                    </wp:positionV>
                    <wp:extent cx="551815" cy="376555"/>
                    <wp:effectExtent l="0" t="0" r="635" b="0"/>
                    <wp:wrapNone/>
                    <wp:docPr id="2110194135" name="Text Box 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BEA1618" w14:textId="2E5E521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B4D39" id="_x0000_t202" coordsize="21600,21600" o:spt="202" path="m,l,21600r21600,l21600,xe">
                    <v:stroke joinstyle="miter"/>
                    <v:path gradientshapeok="t" o:connecttype="rect"/>
                  </v:shapetype>
                  <v:shape id="Text Box 70" o:spid="_x0000_s1135" type="#_x0000_t202" alt="OFFICIAL" style="position:absolute;left:0;text-align:left;margin-left:0;margin-top:0;width:43.45pt;height:29.65pt;z-index:251747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Lp0WwQ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0BEA1618" w14:textId="2E5E521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F40FA91" w14:textId="140B80B6"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14DB3BD4" w:rsidR="00DB5E49" w:rsidRDefault="00326EEC" w:rsidP="005F2C68">
          <w:pPr>
            <w:pStyle w:val="FooterOdd"/>
            <w:rPr>
              <w:rStyle w:val="Bold"/>
            </w:rPr>
          </w:pPr>
          <w:r>
            <w:rPr>
              <w:b/>
              <w:noProof/>
            </w:rPr>
            <mc:AlternateContent>
              <mc:Choice Requires="wps">
                <w:drawing>
                  <wp:anchor distT="0" distB="0" distL="0" distR="0" simplePos="0" relativeHeight="251748864" behindDoc="0" locked="0" layoutInCell="1" allowOverlap="1" wp14:anchorId="3992E039" wp14:editId="15FC1DEC">
                    <wp:simplePos x="635" y="635"/>
                    <wp:positionH relativeFrom="page">
                      <wp:align>center</wp:align>
                    </wp:positionH>
                    <wp:positionV relativeFrom="page">
                      <wp:align>bottom</wp:align>
                    </wp:positionV>
                    <wp:extent cx="551815" cy="376555"/>
                    <wp:effectExtent l="0" t="0" r="635" b="0"/>
                    <wp:wrapNone/>
                    <wp:docPr id="1439285415" name="Text Box 7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FD5CD65" w14:textId="383563C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92E039" id="_x0000_t202" coordsize="21600,21600" o:spt="202" path="m,l,21600r21600,l21600,xe">
                    <v:stroke joinstyle="miter"/>
                    <v:path gradientshapeok="t" o:connecttype="rect"/>
                  </v:shapetype>
                  <v:shape id="Text Box 71" o:spid="_x0000_s1139" type="#_x0000_t202" alt="OFFICIAL" style="position:absolute;left:0;text-align:left;margin-left:0;margin-top:0;width:43.45pt;height:29.65pt;z-index:251748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h7Gpvw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2FD5CD65" w14:textId="383563C6"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BF24E8E" w14:textId="6AB6C7DC"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2" behindDoc="1" locked="1" layoutInCell="1" allowOverlap="1" wp14:anchorId="22029419" wp14:editId="56A1E8F2">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29419" id="_x0000_s1140" type="#_x0000_t202" alt="Title: Background Watermark Image" style="position:absolute;margin-left:0;margin-top:0;width:595.3pt;height:141.45pt;z-index:-2516582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K6LoweQBAACqAwAADgAAAAAAAAAAAAAAAAAuAgAAZHJzL2Uyb0RvYy54bWxQSwECLQAU&#10;AAYACAAAACEANMVEztsAAAAGAQAADwAAAAAAAAAAAAAAAAA+BAAAZHJzL2Rvd25yZXYueG1sUEsF&#10;BgAAAAAEAAQA8wAAAEYFA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291BB0DF" w:rsidR="00DB5E49" w:rsidRDefault="00326EEC" w:rsidP="005F2C68">
          <w:pPr>
            <w:pStyle w:val="FooterOdd"/>
            <w:rPr>
              <w:rStyle w:val="Bold"/>
            </w:rPr>
          </w:pPr>
          <w:r>
            <w:rPr>
              <w:b/>
              <w:noProof/>
            </w:rPr>
            <mc:AlternateContent>
              <mc:Choice Requires="wps">
                <w:drawing>
                  <wp:anchor distT="0" distB="0" distL="0" distR="0" simplePos="0" relativeHeight="251749888" behindDoc="0" locked="0" layoutInCell="1" allowOverlap="1" wp14:anchorId="265D2B69" wp14:editId="017F67C2">
                    <wp:simplePos x="635" y="635"/>
                    <wp:positionH relativeFrom="page">
                      <wp:align>center</wp:align>
                    </wp:positionH>
                    <wp:positionV relativeFrom="page">
                      <wp:align>bottom</wp:align>
                    </wp:positionV>
                    <wp:extent cx="551815" cy="376555"/>
                    <wp:effectExtent l="0" t="0" r="635" b="0"/>
                    <wp:wrapNone/>
                    <wp:docPr id="634119242" name="Text Box 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F681A50" w14:textId="27C62A2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5D2B69" id="_x0000_t202" coordsize="21600,21600" o:spt="202" path="m,l,21600r21600,l21600,xe">
                    <v:stroke joinstyle="miter"/>
                    <v:path gradientshapeok="t" o:connecttype="rect"/>
                  </v:shapetype>
                  <v:shape id="Text Box 72" o:spid="_x0000_s1143" type="#_x0000_t202" alt="OFFICIAL" style="position:absolute;left:0;text-align:left;margin-left:0;margin-top:0;width:43.45pt;height:29.65pt;z-index:251749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M0xjSQ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0F681A50" w14:textId="27C62A2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42B71108" w14:textId="0FAF4F80"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5E68A95F">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D99FD" id="_x0000_s1144"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N/E5AEAAKo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TSwc5dTQHEkQwjwwNOC06QB/cjbSsFTc/9gLVJz1HyyZcl2sVnG6UrC62iwp&#10;wMtMfZkRVhJUxQNn8/YuzBO5d2jajirNbbBwS0ZqkyS+sDrxp4FIJp2GN07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KZTfxOQBAACqAwAADgAAAAAAAAAAAAAAAAAuAgAAZHJzL2Uyb0RvYy54bWxQSwECLQAU&#10;AAYACAAAACEANMVEztsAAAAGAQAADwAAAAAAAAAAAAAAAAA+BAAAZHJzL2Rvd25yZXYueG1sUEsF&#10;BgAAAAAEAAQA8wAAAEYFA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42780943" w:rsidR="00DB5E49" w:rsidRDefault="00326EEC" w:rsidP="005F2C68">
          <w:pPr>
            <w:pStyle w:val="FooterOdd"/>
            <w:rPr>
              <w:rStyle w:val="Bold"/>
            </w:rPr>
          </w:pPr>
          <w:r>
            <w:rPr>
              <w:b/>
              <w:noProof/>
            </w:rPr>
            <mc:AlternateContent>
              <mc:Choice Requires="wps">
                <w:drawing>
                  <wp:anchor distT="0" distB="0" distL="0" distR="0" simplePos="0" relativeHeight="251750912" behindDoc="0" locked="0" layoutInCell="1" allowOverlap="1" wp14:anchorId="1208204E" wp14:editId="030C0BB8">
                    <wp:simplePos x="635" y="635"/>
                    <wp:positionH relativeFrom="page">
                      <wp:align>center</wp:align>
                    </wp:positionH>
                    <wp:positionV relativeFrom="page">
                      <wp:align>bottom</wp:align>
                    </wp:positionV>
                    <wp:extent cx="551815" cy="376555"/>
                    <wp:effectExtent l="0" t="0" r="635" b="0"/>
                    <wp:wrapNone/>
                    <wp:docPr id="1833856641" name="Text Box 7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BC0E6B" w14:textId="5E81E62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08204E" id="_x0000_t202" coordsize="21600,21600" o:spt="202" path="m,l,21600r21600,l21600,xe">
                    <v:stroke joinstyle="miter"/>
                    <v:path gradientshapeok="t" o:connecttype="rect"/>
                  </v:shapetype>
                  <v:shape id="Text Box 73" o:spid="_x0000_s1147" type="#_x0000_t202" alt="OFFICIAL" style="position:absolute;left:0;text-align:left;margin-left:0;margin-top:0;width:43.45pt;height:29.65pt;z-index:2517509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K//EfDgIAAB0E&#10;AAAOAAAAAAAAAAAAAAAAAC4CAABkcnMvZTJvRG9jLnhtbFBLAQItABQABgAIAAAAIQAgesHI2gAA&#10;AAMBAAAPAAAAAAAAAAAAAAAAAGgEAABkcnMvZG93bnJldi54bWxQSwUGAAAAAAQABADzAAAAbwUA&#10;AAAA&#10;" filled="f" stroked="f">
                    <v:fill o:detectmouseclick="t"/>
                    <v:textbox style="mso-fit-shape-to-text:t" inset="0,0,0,15pt">
                      <w:txbxContent>
                        <w:p w14:paraId="19BC0E6B" w14:textId="5E81E62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50A4E35" w14:textId="4703DCC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0367B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2BD70" id="_x0000_s1148"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CL5AEAAKo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yZykU4F9YEIIUyGIYPTpgX8zdlAZim5/7UTqDjrPlsS5SpfLqO7UrC8WC8o&#10;wPNMdZ4RVhJUyQNn0/Y2TI7cOTRNS5WmMVi4ISG1SRRfujr2T4ZIIh3NGx13HqdbL7/Y9g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7jggi+QBAACqAwAADgAAAAAAAAAAAAAAAAAuAgAAZHJzL2Uyb0RvYy54bWxQSwECLQAU&#10;AAYACAAAACEANMVEztsAAAAGAQAADwAAAAAAAAAAAAAAAAA+BAAAZHJzL2Rvd25yZXYueG1sUEsF&#10;BgAAAAAEAAQA8wAAAEY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6EEC00E5" w:rsidR="00DB5E49" w:rsidRDefault="00326EEC" w:rsidP="005F2C68">
          <w:pPr>
            <w:pStyle w:val="FooterOdd"/>
            <w:rPr>
              <w:rStyle w:val="Bold"/>
            </w:rPr>
          </w:pPr>
          <w:r>
            <w:rPr>
              <w:b/>
              <w:noProof/>
            </w:rPr>
            <mc:AlternateContent>
              <mc:Choice Requires="wps">
                <w:drawing>
                  <wp:anchor distT="0" distB="0" distL="0" distR="0" simplePos="0" relativeHeight="251751936" behindDoc="0" locked="0" layoutInCell="1" allowOverlap="1" wp14:anchorId="6EEB4087" wp14:editId="555F4019">
                    <wp:simplePos x="635" y="635"/>
                    <wp:positionH relativeFrom="page">
                      <wp:align>center</wp:align>
                    </wp:positionH>
                    <wp:positionV relativeFrom="page">
                      <wp:align>bottom</wp:align>
                    </wp:positionV>
                    <wp:extent cx="551815" cy="376555"/>
                    <wp:effectExtent l="0" t="0" r="635" b="0"/>
                    <wp:wrapNone/>
                    <wp:docPr id="1745989799" name="Text Box 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C4EFC6B" w14:textId="6D36716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EB4087" id="_x0000_t202" coordsize="21600,21600" o:spt="202" path="m,l,21600r21600,l21600,xe">
                    <v:stroke joinstyle="miter"/>
                    <v:path gradientshapeok="t" o:connecttype="rect"/>
                  </v:shapetype>
                  <v:shape id="Text Box 74" o:spid="_x0000_s1151" type="#_x0000_t202" alt="OFFICIAL" style="position:absolute;left:0;text-align:left;margin-left:0;margin-top:0;width:43.45pt;height:29.65pt;z-index:2517519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" filled="f" stroked="f">
                    <v:fill o:detectmouseclick="t"/>
                    <v:textbox style="mso-fit-shape-to-text:t" inset="0,0,0,15pt">
                      <w:txbxContent>
                        <w:p w14:paraId="2C4EFC6B" w14:textId="6D36716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AE51615" w14:textId="0EC598AB"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3" behindDoc="1" locked="1" layoutInCell="1" allowOverlap="1" wp14:anchorId="147D211F" wp14:editId="75383C97">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D211F" id="_x0000_s1152"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OwOF47lAQAAqgMAAA4AAAAAAAAAAAAAAAAALgIAAGRycy9lMm9Eb2MueG1sUEsBAi0A&#10;FAAGAAgAAAAhADTFRM7bAAAABgEAAA8AAAAAAAAAAAAAAAAAPwQAAGRycy9kb3ducmV2LnhtbFBL&#10;BQYAAAAABAAEAPMAAABHBQ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F90C" w14:textId="027174A8" w:rsidR="00DB5E49" w:rsidRDefault="00326EEC">
    <w:pPr>
      <w:pStyle w:val="Footer"/>
    </w:pPr>
    <w:r>
      <w:rPr>
        <w:noProof/>
      </w:rPr>
      <mc:AlternateContent>
        <mc:Choice Requires="wps">
          <w:drawing>
            <wp:anchor distT="0" distB="0" distL="0" distR="0" simplePos="0" relativeHeight="251752960" behindDoc="0" locked="0" layoutInCell="1" allowOverlap="1" wp14:anchorId="55951451" wp14:editId="42A02755">
              <wp:simplePos x="635" y="635"/>
              <wp:positionH relativeFrom="page">
                <wp:align>center</wp:align>
              </wp:positionH>
              <wp:positionV relativeFrom="page">
                <wp:align>bottom</wp:align>
              </wp:positionV>
              <wp:extent cx="551815" cy="376555"/>
              <wp:effectExtent l="0" t="0" r="635" b="0"/>
              <wp:wrapNone/>
              <wp:docPr id="121390490" name="Text Box 7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81A7537" w14:textId="2A0FCA2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951451" id="_x0000_t202" coordsize="21600,21600" o:spt="202" path="m,l,21600r21600,l21600,xe">
              <v:stroke joinstyle="miter"/>
              <v:path gradientshapeok="t" o:connecttype="rect"/>
            </v:shapetype>
            <v:shape id="Text Box 75" o:spid="_x0000_s1156" type="#_x0000_t202" alt="OFFICIAL" style="position:absolute;margin-left:0;margin-top:0;width:43.45pt;height:29.65pt;z-index:2517529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Dr2nFA8CAAAd&#10;BAAADgAAAAAAAAAAAAAAAAAuAgAAZHJzL2Uyb0RvYy54bWxQSwECLQAUAAYACAAAACEAIHrByNoA&#10;AAADAQAADwAAAAAAAAAAAAAAAABpBAAAZHJzL2Rvd25yZXYueG1sUEsFBgAAAAAEAAQA8wAAAHAF&#10;AAAAAA==&#10;" filled="f" stroked="f">
              <v:fill o:detectmouseclick="t"/>
              <v:textbox style="mso-fit-shape-to-text:t" inset="0,0,0,15pt">
                <w:txbxContent>
                  <w:p w14:paraId="781A7537" w14:textId="2A0FCA2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C23DB" w14:textId="77777777" w:rsidR="00D34E5D" w:rsidRPr="008F5280" w:rsidRDefault="00D34E5D" w:rsidP="008F5280">
      <w:pPr>
        <w:pStyle w:val="FootnoteSeparator"/>
      </w:pPr>
    </w:p>
  </w:footnote>
  <w:footnote w:type="continuationSeparator" w:id="0">
    <w:p w14:paraId="62A96A10" w14:textId="77777777" w:rsidR="00D34E5D" w:rsidRDefault="00D34E5D" w:rsidP="008F5280">
      <w:pPr>
        <w:pStyle w:val="FootnoteSeparator"/>
      </w:pPr>
    </w:p>
    <w:p w14:paraId="1856DD01" w14:textId="77777777" w:rsidR="00D34E5D" w:rsidRDefault="00D34E5D"/>
  </w:footnote>
  <w:footnote w:type="continuationNotice" w:id="1">
    <w:p w14:paraId="77E8DE15" w14:textId="77777777" w:rsidR="00D34E5D" w:rsidRDefault="00D34E5D" w:rsidP="00D55628"/>
    <w:p w14:paraId="3B9CD5DF" w14:textId="77777777" w:rsidR="00D34E5D" w:rsidRDefault="00D34E5D"/>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9763" w14:textId="2306DE0B" w:rsidR="00735316" w:rsidRDefault="00326EEC">
    <w:pPr>
      <w:pStyle w:val="Header"/>
    </w:pPr>
    <w:r>
      <w:rPr>
        <w:noProof/>
      </w:rPr>
      <mc:AlternateContent>
        <mc:Choice Requires="wps">
          <w:drawing>
            <wp:anchor distT="0" distB="0" distL="0" distR="0" simplePos="0" relativeHeight="251678208" behindDoc="0" locked="0" layoutInCell="1" allowOverlap="1" wp14:anchorId="59810889" wp14:editId="12CA9426">
              <wp:simplePos x="635" y="635"/>
              <wp:positionH relativeFrom="page">
                <wp:align>center</wp:align>
              </wp:positionH>
              <wp:positionV relativeFrom="page">
                <wp:align>top</wp:align>
              </wp:positionV>
              <wp:extent cx="551815" cy="376555"/>
              <wp:effectExtent l="0" t="0" r="635" b="4445"/>
              <wp:wrapNone/>
              <wp:docPr id="2179307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915A980" w14:textId="3F145B3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810889" id="_x0000_t202" coordsize="21600,21600" o:spt="202" path="m,l,21600r21600,l21600,xe">
              <v:stroke joinstyle="miter"/>
              <v:path gradientshapeok="t" o:connecttype="rect"/>
            </v:shapetype>
            <v:shape id="Text Box 2" o:spid="_x0000_s1067" type="#_x0000_t202" alt="OFFICIAL" style="position:absolute;margin-left:0;margin-top:0;width:43.45pt;height:29.65pt;z-index:2516782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2915A980" w14:textId="3F145B3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51C6" w14:textId="67D463CD" w:rsidR="00DB5E49" w:rsidRDefault="00326EEC" w:rsidP="009C64FA">
    <w:pPr>
      <w:pStyle w:val="Header"/>
    </w:pPr>
    <w:r>
      <w:rPr>
        <w:noProof/>
      </w:rPr>
      <mc:AlternateContent>
        <mc:Choice Requires="wps">
          <w:drawing>
            <wp:anchor distT="0" distB="0" distL="0" distR="0" simplePos="0" relativeHeight="251679232" behindDoc="0" locked="0" layoutInCell="1" allowOverlap="1" wp14:anchorId="5A059AEB" wp14:editId="2C3F75D5">
              <wp:simplePos x="635" y="635"/>
              <wp:positionH relativeFrom="page">
                <wp:align>center</wp:align>
              </wp:positionH>
              <wp:positionV relativeFrom="page">
                <wp:align>top</wp:align>
              </wp:positionV>
              <wp:extent cx="551815" cy="376555"/>
              <wp:effectExtent l="0" t="0" r="635" b="4445"/>
              <wp:wrapNone/>
              <wp:docPr id="197076514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7A25316" w14:textId="395A3BC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059AEB" id="_x0000_t202" coordsize="21600,21600" o:spt="202" path="m,l,21600r21600,l21600,xe">
              <v:stroke joinstyle="miter"/>
              <v:path gradientshapeok="t" o:connecttype="rect"/>
            </v:shapetype>
            <v:shape id="Text Box 3" o:spid="_x0000_s1068" type="#_x0000_t202" alt="OFFICIAL" style="position:absolute;margin-left:0;margin-top:0;width:43.45pt;height:29.65pt;z-index:2516792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47A25316" w14:textId="395A3BC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AC2B" w14:textId="66D10F8A" w:rsidR="00735316" w:rsidRDefault="007353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D985" w14:textId="3BB5EBF6" w:rsidR="00DB5E49" w:rsidRDefault="00326EEC">
    <w:pPr>
      <w:pStyle w:val="Header"/>
    </w:pPr>
    <w:r>
      <w:rPr>
        <w:noProof/>
      </w:rPr>
      <mc:AlternateContent>
        <mc:Choice Requires="wps">
          <w:drawing>
            <wp:anchor distT="0" distB="0" distL="0" distR="0" simplePos="0" relativeHeight="251681280" behindDoc="0" locked="0" layoutInCell="1" allowOverlap="1" wp14:anchorId="4D2A2258" wp14:editId="56F10892">
              <wp:simplePos x="635" y="635"/>
              <wp:positionH relativeFrom="page">
                <wp:align>center</wp:align>
              </wp:positionH>
              <wp:positionV relativeFrom="page">
                <wp:align>top</wp:align>
              </wp:positionV>
              <wp:extent cx="551815" cy="376555"/>
              <wp:effectExtent l="0" t="0" r="635" b="4445"/>
              <wp:wrapNone/>
              <wp:docPr id="206035904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52D37C" w14:textId="19880CB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2A2258" id="_x0000_t202" coordsize="21600,21600" o:spt="202" path="m,l,21600r21600,l21600,xe">
              <v:stroke joinstyle="miter"/>
              <v:path gradientshapeok="t" o:connecttype="rect"/>
            </v:shapetype>
            <v:shape id="Text Box 5" o:spid="_x0000_s1072" type="#_x0000_t202" alt="OFFICIAL" style="position:absolute;margin-left:0;margin-top:0;width:43.45pt;height:29.65pt;z-index:251681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FN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kan7LTRHHMrBuG9v+arD0mvmwxNzuGCcA0Ub&#10;HvGQCvqawsmipAX36z1/zEfeMUpJj4KpqUFFU6J+GNxH1FYyiq95mePNTe7tZJi9vgOUYYEvwvJk&#10;xrygJlM60C8o52UshCFmOJaraZjMuzAqF58DF8tlSkIZWRbWZmN5hI50RS6fhxfm7InwgJt6gElN&#10;rHrF+5gb//R2uQ/IflpKpHYk8sQ4SjCt9fRcosb/vKesy6Ne/AY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PvKMU0NAgAAHAQA&#10;AA4AAAAAAAAAAAAAAAAALgIAAGRycy9lMm9Eb2MueG1sUEsBAi0AFAAGAAgAAAAhAMOJHXfaAAAA&#10;AwEAAA8AAAAAAAAAAAAAAAAAZwQAAGRycy9kb3ducmV2LnhtbFBLBQYAAAAABAAEAPMAAABuBQAA&#10;AAA=&#10;" filled="f" stroked="f">
              <v:fill o:detectmouseclick="t"/>
              <v:textbox style="mso-fit-shape-to-text:t" inset="0,15pt,0,0">
                <w:txbxContent>
                  <w:p w14:paraId="1952D37C" w14:textId="19880CB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F9F56" w14:textId="7EF92479" w:rsidR="00DB5E49" w:rsidRDefault="00326EEC">
    <w:pPr>
      <w:pStyle w:val="Header"/>
    </w:pPr>
    <w:r>
      <w:rPr>
        <w:noProof/>
      </w:rPr>
      <mc:AlternateContent>
        <mc:Choice Requires="wps">
          <w:drawing>
            <wp:anchor distT="0" distB="0" distL="0" distR="0" simplePos="0" relativeHeight="251680256" behindDoc="0" locked="0" layoutInCell="1" allowOverlap="1" wp14:anchorId="36F93449" wp14:editId="60B064CE">
              <wp:simplePos x="720725" y="180975"/>
              <wp:positionH relativeFrom="page">
                <wp:align>center</wp:align>
              </wp:positionH>
              <wp:positionV relativeFrom="page">
                <wp:align>top</wp:align>
              </wp:positionV>
              <wp:extent cx="551815" cy="376555"/>
              <wp:effectExtent l="0" t="0" r="635" b="4445"/>
              <wp:wrapNone/>
              <wp:docPr id="68531573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3F511D" w14:textId="59179D6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F93449" id="_x0000_t202" coordsize="21600,21600" o:spt="202" path="m,l,21600r21600,l21600,xe">
              <v:stroke joinstyle="miter"/>
              <v:path gradientshapeok="t" o:connecttype="rect"/>
            </v:shapetype>
            <v:shape id="Text Box 4" o:spid="_x0000_s1076" type="#_x0000_t202" alt="OFFICIAL" style="position:absolute;margin-left:0;margin-top:0;width:43.45pt;height:29.65pt;z-index:251680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h+NDg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fU9HbqfgvNEYdyMO7bW77qsPSa+fDMHC4Y50DR&#10;hic8pIK+pnCyKGnB/fybP+Yj7xilpEfB1NSgoilR3w3uI2orGcVtXuZ4c5N7Oxlmr+8BZVjgi7A8&#10;mTEvqMmUDvQrynkZC2GIGY7lahom8z6MysXnwMVymZJQRpaFtdlYHqEjXZHLl+GVOXsiPOCmHmFS&#10;E6ve8T7mxj+9Xe4Dsp+WEqkdiTwxjhJMaz09l6jxt/eUdXnUi1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yh+N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353F511D" w14:textId="59179D6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2A30" w14:textId="2C80542B" w:rsidR="00DB5E49" w:rsidRPr="007F258E"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683328" behindDoc="0" locked="0" layoutInCell="1" allowOverlap="1" wp14:anchorId="5229AF51" wp14:editId="695C78E0">
              <wp:simplePos x="635" y="635"/>
              <wp:positionH relativeFrom="page">
                <wp:align>center</wp:align>
              </wp:positionH>
              <wp:positionV relativeFrom="page">
                <wp:align>top</wp:align>
              </wp:positionV>
              <wp:extent cx="551815" cy="376555"/>
              <wp:effectExtent l="0" t="0" r="635" b="4445"/>
              <wp:wrapNone/>
              <wp:docPr id="110418826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7211EC" w14:textId="25263EB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AF51" id="_x0000_t202" coordsize="21600,21600" o:spt="202" path="m,l,21600r21600,l21600,xe">
              <v:stroke joinstyle="miter"/>
              <v:path gradientshapeok="t" o:connecttype="rect"/>
            </v:shapetype>
            <v:shape id="Text Box 7" o:spid="_x0000_s1079" type="#_x0000_t202" alt="OFFICIAL" style="position:absolute;left:0;text-align:left;margin-left:0;margin-top:0;width:43.45pt;height:29.65pt;z-index:2516833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hDg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XY/X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FlX+h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A7211EC" w14:textId="25263EB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1 </w:t>
    </w:r>
    <w:r w:rsidR="00DB5E49"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D48B" w14:textId="68B21C5C" w:rsidR="00DB5E49" w:rsidRPr="00AD7AF5" w:rsidRDefault="00326EEC" w:rsidP="00AD7AF5">
    <w:pPr>
      <w:pStyle w:val="Header"/>
    </w:pPr>
    <w:r>
      <w:rPr>
        <w:noProof/>
      </w:rPr>
      <mc:AlternateContent>
        <mc:Choice Requires="wps">
          <w:drawing>
            <wp:anchor distT="0" distB="0" distL="0" distR="0" simplePos="0" relativeHeight="251684352" behindDoc="0" locked="0" layoutInCell="1" allowOverlap="1" wp14:anchorId="13F6F04F" wp14:editId="56781165">
              <wp:simplePos x="635" y="635"/>
              <wp:positionH relativeFrom="page">
                <wp:align>center</wp:align>
              </wp:positionH>
              <wp:positionV relativeFrom="page">
                <wp:align>top</wp:align>
              </wp:positionV>
              <wp:extent cx="551815" cy="376555"/>
              <wp:effectExtent l="0" t="0" r="635" b="4445"/>
              <wp:wrapNone/>
              <wp:docPr id="64125661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9AC954" w14:textId="772A7B1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F6F04F" id="_x0000_t202" coordsize="21600,21600" o:spt="202" path="m,l,21600r21600,l21600,xe">
              <v:stroke joinstyle="miter"/>
              <v:path gradientshapeok="t" o:connecttype="rect"/>
            </v:shapetype>
            <v:shape id="Text Box 8" o:spid="_x0000_s1080" type="#_x0000_t202" alt="OFFICIAL" style="position:absolute;margin-left:0;margin-top:0;width:43.45pt;height:29.65pt;z-index:2516843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s2cDgIAAB0EAAAOAAAAZHJzL2Uyb0RvYy54bWysU8Fu2zAMvQ/YPwi6L7ZbuG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fmmLMuIkl1+ts6HrwI0iUZNHW4lkcUO&#10;ax/G1Ckl1jKw6pRKm1HmNwdiRk926TBaYdgOpGuw++up/S00R5zKwbhwb/mqw9pr5sMLc7hhHARV&#10;G57xkAr6msLJoqQF9+Nv/piPxGOUkh4VU1ODkqZEfTO4kCiuZBR3eZnjzU3u7WSYvX4A1GGBT8Ly&#10;ZMa8oCZTOtBvqOdlLIQhZjiWq2mYzIcwShffAxfLZUpCHVkW1mZjeYSOfEUyX4c35uyJ8YCreoJJ&#10;Tqx6R/yYG//0drkPSH/aSuR2JPJEOWow7fX0XqLIf72nrMurXvwE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oKs2c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329AC954" w14:textId="772A7B1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D341" w14:textId="4BC06CB9" w:rsidR="00DB5E49" w:rsidRDefault="00326EEC">
    <w:pPr>
      <w:pStyle w:val="Header"/>
    </w:pPr>
    <w:r>
      <w:rPr>
        <w:noProof/>
      </w:rPr>
      <mc:AlternateContent>
        <mc:Choice Requires="wps">
          <w:drawing>
            <wp:anchor distT="0" distB="0" distL="0" distR="0" simplePos="0" relativeHeight="251682304" behindDoc="0" locked="0" layoutInCell="1" allowOverlap="1" wp14:anchorId="3017C48F" wp14:editId="42FAEDE6">
              <wp:simplePos x="635" y="635"/>
              <wp:positionH relativeFrom="page">
                <wp:align>center</wp:align>
              </wp:positionH>
              <wp:positionV relativeFrom="page">
                <wp:align>top</wp:align>
              </wp:positionV>
              <wp:extent cx="551815" cy="376555"/>
              <wp:effectExtent l="0" t="0" r="635" b="4445"/>
              <wp:wrapNone/>
              <wp:docPr id="187852905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98DCA72" w14:textId="5F9C63D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17C48F" id="_x0000_t202" coordsize="21600,21600" o:spt="202" path="m,l,21600r21600,l21600,xe">
              <v:stroke joinstyle="miter"/>
              <v:path gradientshapeok="t" o:connecttype="rect"/>
            </v:shapetype>
            <v:shape id="Text Box 6" o:spid="_x0000_s1084" type="#_x0000_t202" alt="OFFICIAL" style="position:absolute;margin-left:0;margin-top:0;width:43.45pt;height:29.65pt;z-index:2516823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dqDg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9zdT+1tojjiVg3Hh3vJVh7XXzIcX5nDDOAiq&#10;NjzjIRX0NYWTRUkL7sff/DEficcoJT0qpqYGJU2J+mZwIVFcySju8jLHm5vc28kwe/0AqMMCn4Tl&#10;yYx5QU2mdKDfUM/LWAhDzHAsV9MwmQ9hlC6+By6Wy5SEOrIsrM3G8ggd+Ypkvg5vzNkT4wFX9QST&#10;nFj1jvgxN/7p7XIfkP60lcjtSOSJctRg2uvpvUSR/3pPWZdXvfgJ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c1wdq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498DCA72" w14:textId="5F9C63D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A7D8" w14:textId="536C393E" w:rsidR="00DB5E49" w:rsidRPr="007F258E"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685376" behindDoc="0" locked="0" layoutInCell="1" allowOverlap="1" wp14:anchorId="79DCD7A3" wp14:editId="5FE9E28B">
              <wp:simplePos x="635" y="635"/>
              <wp:positionH relativeFrom="page">
                <wp:align>center</wp:align>
              </wp:positionH>
              <wp:positionV relativeFrom="page">
                <wp:align>top</wp:align>
              </wp:positionV>
              <wp:extent cx="551815" cy="376555"/>
              <wp:effectExtent l="0" t="0" r="635" b="4445"/>
              <wp:wrapNone/>
              <wp:docPr id="121753388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1CCD9F" w14:textId="61093F0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DCD7A3" id="_x0000_t202" coordsize="21600,21600" o:spt="202" path="m,l,21600r21600,l21600,xe">
              <v:stroke joinstyle="miter"/>
              <v:path gradientshapeok="t" o:connecttype="rect"/>
            </v:shapetype>
            <v:shape id="Text Box 9" o:spid="_x0000_s1087" type="#_x0000_t202" alt="OFFICIAL" style="position:absolute;left:0;text-align:left;margin-left:0;margin-top:0;width:43.45pt;height:29.65pt;z-index:251685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PEaWY8NAgAAHQQA&#10;AA4AAAAAAAAAAAAAAAAALgIAAGRycy9lMm9Eb2MueG1sUEsBAi0AFAAGAAgAAAAhAMOJHXfaAAAA&#10;AwEAAA8AAAAAAAAAAAAAAAAAZwQAAGRycy9kb3ducmV2LnhtbFBLBQYAAAAABAAEAPMAAABuBQAA&#10;AAA=&#10;" filled="f" stroked="f">
              <v:fill o:detectmouseclick="t"/>
              <v:textbox style="mso-fit-shape-to-text:t" inset="0,15pt,0,0">
                <w:txbxContent>
                  <w:p w14:paraId="791CCD9F" w14:textId="61093F0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1 </w:t>
    </w:r>
    <w:r w:rsidR="00DB5E49"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041E" w14:textId="10444A4B" w:rsidR="00DB5E49" w:rsidRPr="001D113B" w:rsidRDefault="00326EEC" w:rsidP="0055699D">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86400" behindDoc="0" locked="0" layoutInCell="1" allowOverlap="1" wp14:anchorId="26E2E6A8" wp14:editId="35E3CF5A">
              <wp:simplePos x="635" y="635"/>
              <wp:positionH relativeFrom="page">
                <wp:align>center</wp:align>
              </wp:positionH>
              <wp:positionV relativeFrom="page">
                <wp:align>top</wp:align>
              </wp:positionV>
              <wp:extent cx="551815" cy="376555"/>
              <wp:effectExtent l="0" t="0" r="635" b="4445"/>
              <wp:wrapNone/>
              <wp:docPr id="126436167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5023727" w14:textId="110A8EE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E2E6A8" id="_x0000_t202" coordsize="21600,21600" o:spt="202" path="m,l,21600r21600,l21600,xe">
              <v:stroke joinstyle="miter"/>
              <v:path gradientshapeok="t" o:connecttype="rect"/>
            </v:shapetype>
            <v:shape id="Text Box 10" o:spid="_x0000_s1090" type="#_x0000_t202" alt="OFFICIAL" style="position:absolute;left:0;text-align:left;margin-left:0;margin-top:0;width:43.45pt;height:29.65pt;z-index:251686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RtuOyQ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15023727" w14:textId="110A8EE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1 </w:t>
    </w:r>
    <w:r w:rsidR="00DB5E49">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E989" w14:textId="498C67F4" w:rsidR="00DB5E49" w:rsidRPr="0055699D" w:rsidRDefault="00326EEC" w:rsidP="0055699D">
    <w:pPr>
      <w:pStyle w:val="Header"/>
    </w:pPr>
    <w:r>
      <w:rPr>
        <w:noProof/>
      </w:rPr>
      <mc:AlternateContent>
        <mc:Choice Requires="wps">
          <w:drawing>
            <wp:anchor distT="0" distB="0" distL="0" distR="0" simplePos="0" relativeHeight="251687424" behindDoc="0" locked="0" layoutInCell="1" allowOverlap="1" wp14:anchorId="2A7CE79D" wp14:editId="050CBEC7">
              <wp:simplePos x="635" y="635"/>
              <wp:positionH relativeFrom="page">
                <wp:align>center</wp:align>
              </wp:positionH>
              <wp:positionV relativeFrom="page">
                <wp:align>top</wp:align>
              </wp:positionV>
              <wp:extent cx="551815" cy="376555"/>
              <wp:effectExtent l="0" t="0" r="635" b="4445"/>
              <wp:wrapNone/>
              <wp:docPr id="463316406"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7EA5013" w14:textId="430EAC6A"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7CE79D" id="_x0000_t202" coordsize="21600,21600" o:spt="202" path="m,l,21600r21600,l21600,xe">
              <v:stroke joinstyle="miter"/>
              <v:path gradientshapeok="t" o:connecttype="rect"/>
            </v:shapetype>
            <v:shape id="Text Box 11" o:spid="_x0000_s1091" type="#_x0000_t202" alt="OFFICIAL" style="position:absolute;margin-left:0;margin-top:0;width:43.45pt;height:29.65pt;z-index:251687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ReeTeQ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07EA5013" w14:textId="430EAC6A"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DADD" w14:textId="688E0E29" w:rsidR="00DB5E49" w:rsidRPr="001D113B" w:rsidRDefault="00326EEC" w:rsidP="006864A9">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88448" behindDoc="0" locked="0" layoutInCell="1" allowOverlap="1" wp14:anchorId="2CC235C7" wp14:editId="2D0093A8">
              <wp:simplePos x="635" y="635"/>
              <wp:positionH relativeFrom="page">
                <wp:align>center</wp:align>
              </wp:positionH>
              <wp:positionV relativeFrom="page">
                <wp:align>top</wp:align>
              </wp:positionV>
              <wp:extent cx="551815" cy="376555"/>
              <wp:effectExtent l="0" t="0" r="635" b="4445"/>
              <wp:wrapNone/>
              <wp:docPr id="1046519690"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94ACB1" w14:textId="41B1E1E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C235C7" id="_x0000_t202" coordsize="21600,21600" o:spt="202" path="m,l,21600r21600,l21600,xe">
              <v:stroke joinstyle="miter"/>
              <v:path gradientshapeok="t" o:connecttype="rect"/>
            </v:shapetype>
            <v:shape id="Text Box 12" o:spid="_x0000_s1095" type="#_x0000_t202" alt="OFFICIAL" style="position:absolute;left:0;text-align:left;margin-left:0;margin-top:0;width:43.45pt;height:29.65pt;z-index:2516884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725Dw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d9O7e+gOeFUDsaFe8vXHdbeMB+emcMN4yCo&#10;2vCEh1TQ1xTOFiUtuB9/88d8JB6jlPSomJoalDQl6pvBhURxJaP4nJc53tzk3k2GOeh7QB0W+CQs&#10;T2bMC2oypQP9inpexUIYYoZjuZqGybwPo3TxPXCxWqUk1JFlYWO2lkfoyFck82V4Zc6eGQ+4qkeY&#10;5MSqN8SPufFPb1eHgPSnrURuRyLPlKMG017P7yWK/Nd7yrq+6u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2Oe9uQ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6B94ACB1" w14:textId="41B1E1E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2 </w:t>
    </w:r>
    <w:r w:rsidR="00DB5E49">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E097" w14:textId="0919B580" w:rsidR="00DB5E49" w:rsidRPr="006864A9" w:rsidRDefault="00326EEC" w:rsidP="006864A9">
    <w:pPr>
      <w:pStyle w:val="Header"/>
    </w:pPr>
    <w:r>
      <w:rPr>
        <w:noProof/>
      </w:rPr>
      <mc:AlternateContent>
        <mc:Choice Requires="wps">
          <w:drawing>
            <wp:anchor distT="0" distB="0" distL="0" distR="0" simplePos="0" relativeHeight="251689472" behindDoc="0" locked="0" layoutInCell="1" allowOverlap="1" wp14:anchorId="3A54B2DC" wp14:editId="1106068D">
              <wp:simplePos x="635" y="635"/>
              <wp:positionH relativeFrom="page">
                <wp:align>center</wp:align>
              </wp:positionH>
              <wp:positionV relativeFrom="page">
                <wp:align>top</wp:align>
              </wp:positionV>
              <wp:extent cx="551815" cy="376555"/>
              <wp:effectExtent l="0" t="0" r="635" b="4445"/>
              <wp:wrapNone/>
              <wp:docPr id="1038589206"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0682578" w14:textId="16724D0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54B2DC" id="_x0000_t202" coordsize="21600,21600" o:spt="202" path="m,l,21600r21600,l21600,xe">
              <v:stroke joinstyle="miter"/>
              <v:path gradientshapeok="t" o:connecttype="rect"/>
            </v:shapetype>
            <v:shape id="Text Box 13" o:spid="_x0000_s1096" type="#_x0000_t202" alt="OFFICIAL" style="position:absolute;margin-left:0;margin-top:0;width:43.45pt;height:29.65pt;z-index:2516894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tVgPhA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60682578" w14:textId="16724D0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537D" w14:textId="48291DA6" w:rsidR="00DB5E49" w:rsidRPr="001D113B" w:rsidRDefault="00326EEC" w:rsidP="00D668FC">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90496" behindDoc="0" locked="0" layoutInCell="1" allowOverlap="1" wp14:anchorId="6C633A60" wp14:editId="08F32C18">
              <wp:simplePos x="635" y="635"/>
              <wp:positionH relativeFrom="page">
                <wp:align>center</wp:align>
              </wp:positionH>
              <wp:positionV relativeFrom="page">
                <wp:align>top</wp:align>
              </wp:positionV>
              <wp:extent cx="551815" cy="376555"/>
              <wp:effectExtent l="0" t="0" r="635" b="4445"/>
              <wp:wrapNone/>
              <wp:docPr id="601996481"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33AB79" w14:textId="6345FE9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633A60" id="_x0000_t202" coordsize="21600,21600" o:spt="202" path="m,l,21600r21600,l21600,xe">
              <v:stroke joinstyle="miter"/>
              <v:path gradientshapeok="t" o:connecttype="rect"/>
            </v:shapetype>
            <v:shape id="Text Box 14" o:spid="_x0000_s1100" type="#_x0000_t202" alt="OFFICIAL" style="position:absolute;left:0;text-align:left;margin-left:0;margin-top:0;width:43.45pt;height:29.65pt;z-index:2516904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LD6DgIAAB0EAAAOAAAAZHJzL2Uyb0RvYy54bWysU8Fu2zAMvQ/YPwi6L7ZbuG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fmmLMuIkl1+ts6HrwI0iUZNHW4lkcUO&#10;ax/G1Ckl1jKw6pRKm1HmNwdiRk926TBaYdgOpGuw+PXU/haaI07lYFy4t3zVYe018+GFOdwwDoKq&#10;Dc94SAV9TeFkUdKC+/E3f8xH4jFKSY+KqalBSVOivhlcSBRXMoq7vMzx5ib3djLMXj8A6rDAJ2F5&#10;MmNeUJMpHeg31PMyFsIQMxzL1TRM5kMYpYvvgYvlMiWhjiwLa7OxPEJHviKZr8Mbc/bEeMBVPcEk&#10;J1a9I37MjX96u9wHpD9tJXI7EnmiHDWY9np6L1Hkv95T1uVVL34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cdLD6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233AB79" w14:textId="6345FE9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3 </w:t>
    </w:r>
    <w:r w:rsidR="00DB5E49"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71C2" w14:textId="403B1A9C" w:rsidR="00DB5E49" w:rsidRPr="00D668FC" w:rsidRDefault="00326EEC" w:rsidP="00D668FC">
    <w:pPr>
      <w:pStyle w:val="Header"/>
    </w:pPr>
    <w:r>
      <w:rPr>
        <w:noProof/>
      </w:rPr>
      <mc:AlternateContent>
        <mc:Choice Requires="wps">
          <w:drawing>
            <wp:anchor distT="0" distB="0" distL="0" distR="0" simplePos="0" relativeHeight="251691520" behindDoc="0" locked="0" layoutInCell="1" allowOverlap="1" wp14:anchorId="3678A16C" wp14:editId="363C9F66">
              <wp:simplePos x="635" y="635"/>
              <wp:positionH relativeFrom="page">
                <wp:align>center</wp:align>
              </wp:positionH>
              <wp:positionV relativeFrom="page">
                <wp:align>top</wp:align>
              </wp:positionV>
              <wp:extent cx="551815" cy="376555"/>
              <wp:effectExtent l="0" t="0" r="635" b="4445"/>
              <wp:wrapNone/>
              <wp:docPr id="19889980"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299427" w14:textId="6B25580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78A16C" id="_x0000_t202" coordsize="21600,21600" o:spt="202" path="m,l,21600r21600,l21600,xe">
              <v:stroke joinstyle="miter"/>
              <v:path gradientshapeok="t" o:connecttype="rect"/>
            </v:shapetype>
            <v:shape id="Text Box 15" o:spid="_x0000_s1101" type="#_x0000_t202" alt="OFFICIAL" style="position:absolute;margin-left:0;margin-top:0;width:43.45pt;height:29.65pt;z-index:2516915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1K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8U9T+1tojjiVg3Hh3vJVh7XXzIcn5nDDOAiq&#10;NjziIRX0NYWTRUkL7uff/DEficcoJT0qpqYGJU2J+m5wIVFcySi+5GWONze5t5Nh9voOUIcFPgnL&#10;kxnzgppM6UC/oJ6XsRCGmOFYrqZhMu/CKF18D1wslykJdWRZWJuN5RE68hXJfB5emLMnxgOu6gEm&#10;ObHqDfFjbvzT2+U+IP1pK5HbkcgT5ajBtNfTe4kif31PWZdXvfgF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fSK1K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9299427" w14:textId="6B25580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FEA0" w14:textId="15E01CDD" w:rsidR="00DB5E49" w:rsidRPr="001D113B" w:rsidRDefault="00326EEC" w:rsidP="005C14CA">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92544" behindDoc="0" locked="0" layoutInCell="1" allowOverlap="1" wp14:anchorId="51BFFF55" wp14:editId="2DBBC902">
              <wp:simplePos x="635" y="635"/>
              <wp:positionH relativeFrom="page">
                <wp:align>center</wp:align>
              </wp:positionH>
              <wp:positionV relativeFrom="page">
                <wp:align>top</wp:align>
              </wp:positionV>
              <wp:extent cx="551815" cy="376555"/>
              <wp:effectExtent l="0" t="0" r="635" b="4445"/>
              <wp:wrapNone/>
              <wp:docPr id="1791602177"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E291CAA" w14:textId="0A3D9AB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BFFF55" id="_x0000_t202" coordsize="21600,21600" o:spt="202" path="m,l,21600r21600,l21600,xe">
              <v:stroke joinstyle="miter"/>
              <v:path gradientshapeok="t" o:connecttype="rect"/>
            </v:shapetype>
            <v:shape id="Text Box 16" o:spid="_x0000_s1105" type="#_x0000_t202" alt="OFFICIAL" style="position:absolute;left:0;text-align:left;margin-left:0;margin-top:0;width:43.45pt;height:29.65pt;z-index:2516925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OKDgIAAB0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VYfD61v4PmhFM5GBfuLV93WHvDfHhmDjeMg6Bq&#10;wxMeUkFfUzhblLTgfvzNH/OReIxS0qNiampQ0pSobwYXEsWVjOJzXuZ4c5N7NxnmoO8BdVjgk7A8&#10;mTEvqMmUDvQr6nkVC2GIGY7lahom8z6M0sX3wMVqlZJQR5aFjdlaHqEjX5HMl+GVOXtmPOCqHmGS&#10;E6veED/mxj+9XR0C0p+2ErkdiTxTjhpMez2/lyjyX+8p6/qql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CSIOK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7E291CAA" w14:textId="0A3D9AB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4 </w:t>
    </w:r>
    <w:r w:rsidR="00DB5E49"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3495" w14:textId="63FEBB62" w:rsidR="00DB5E49" w:rsidRPr="005C14CA" w:rsidRDefault="00326EEC" w:rsidP="005C14CA">
    <w:pPr>
      <w:pStyle w:val="Header"/>
    </w:pPr>
    <w:r>
      <w:rPr>
        <w:noProof/>
      </w:rPr>
      <mc:AlternateContent>
        <mc:Choice Requires="wps">
          <w:drawing>
            <wp:anchor distT="0" distB="0" distL="0" distR="0" simplePos="0" relativeHeight="251693568" behindDoc="0" locked="0" layoutInCell="1" allowOverlap="1" wp14:anchorId="3E678448" wp14:editId="5EDF6FD2">
              <wp:simplePos x="635" y="635"/>
              <wp:positionH relativeFrom="page">
                <wp:align>center</wp:align>
              </wp:positionH>
              <wp:positionV relativeFrom="page">
                <wp:align>top</wp:align>
              </wp:positionV>
              <wp:extent cx="551815" cy="376555"/>
              <wp:effectExtent l="0" t="0" r="635" b="4445"/>
              <wp:wrapNone/>
              <wp:docPr id="108569810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E875DD7" w14:textId="2A280641"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678448" id="_x0000_t202" coordsize="21600,21600" o:spt="202" path="m,l,21600r21600,l21600,xe">
              <v:stroke joinstyle="miter"/>
              <v:path gradientshapeok="t" o:connecttype="rect"/>
            </v:shapetype>
            <v:shape id="Text Box 17" o:spid="_x0000_s1106" type="#_x0000_t202" alt="OFFICIAL" style="position:absolute;margin-left:0;margin-top:0;width:43.45pt;height:29.65pt;z-index:2516935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zG3DgIAAB0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dg8dup/S00R5zKwbhwb/mqw9pr5sMzc7hhHARV&#10;G57wkAr6msLJoqQF9/Nv/piPxGOUkh4VU1ODkqZEfTe4kCiuZBS3eZnjzU3u7WSYvb4H1GGBT8Ly&#10;ZMa8oCZTOtCvqOdlLIQhZjiWq2mYzPswShffAxfLZUpCHVkW1mZjeYSOfEUyX4ZX5uyJ8YCreoRJ&#10;Tqx6R/yYG//0drkPSH/aSuR2JPJEOWow7fX0XqLI395T1uVV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v9zG3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7E875DD7" w14:textId="2A280641"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B7EE" w14:textId="54B55242" w:rsidR="00DB5E49" w:rsidRPr="001D113B" w:rsidRDefault="00326EEC" w:rsidP="00FF0594">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94592" behindDoc="0" locked="0" layoutInCell="1" allowOverlap="1" wp14:anchorId="4B2197B3" wp14:editId="51F43223">
              <wp:simplePos x="635" y="635"/>
              <wp:positionH relativeFrom="page">
                <wp:align>center</wp:align>
              </wp:positionH>
              <wp:positionV relativeFrom="page">
                <wp:align>top</wp:align>
              </wp:positionV>
              <wp:extent cx="551815" cy="376555"/>
              <wp:effectExtent l="0" t="0" r="635" b="4445"/>
              <wp:wrapNone/>
              <wp:docPr id="1880867477"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86595AA" w14:textId="6C2BA18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2197B3" id="_x0000_t202" coordsize="21600,21600" o:spt="202" path="m,l,21600r21600,l21600,xe">
              <v:stroke joinstyle="miter"/>
              <v:path gradientshapeok="t" o:connecttype="rect"/>
            </v:shapetype>
            <v:shape id="Text Box 18" o:spid="_x0000_s1107" type="#_x0000_t202" alt="OFFICIAL" style="position:absolute;left:0;text-align:left;margin-left:0;margin-top:0;width:43.45pt;height:29.65pt;z-index:2516945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t+d4l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786595AA" w14:textId="6C2BA18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5 </w:t>
    </w:r>
    <w:r w:rsidR="00DB5E49"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68D3" w14:textId="0FD0346D" w:rsidR="00DB5E49" w:rsidRPr="00FF0594" w:rsidRDefault="00326EEC" w:rsidP="00FF0594">
    <w:pPr>
      <w:pStyle w:val="Header"/>
    </w:pPr>
    <w:r>
      <w:rPr>
        <w:noProof/>
      </w:rPr>
      <mc:AlternateContent>
        <mc:Choice Requires="wps">
          <w:drawing>
            <wp:anchor distT="0" distB="0" distL="0" distR="0" simplePos="0" relativeHeight="251695616" behindDoc="0" locked="0" layoutInCell="1" allowOverlap="1" wp14:anchorId="4177EB5A" wp14:editId="1456FC80">
              <wp:simplePos x="635" y="635"/>
              <wp:positionH relativeFrom="page">
                <wp:align>center</wp:align>
              </wp:positionH>
              <wp:positionV relativeFrom="page">
                <wp:align>top</wp:align>
              </wp:positionV>
              <wp:extent cx="551815" cy="376555"/>
              <wp:effectExtent l="0" t="0" r="635" b="4445"/>
              <wp:wrapNone/>
              <wp:docPr id="1301499331"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89804F" w14:textId="2F0C26B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77EB5A" id="_x0000_t202" coordsize="21600,21600" o:spt="202" path="m,l,21600r21600,l21600,xe">
              <v:stroke joinstyle="miter"/>
              <v:path gradientshapeok="t" o:connecttype="rect"/>
            </v:shapetype>
            <v:shape id="Text Box 19" o:spid="_x0000_s1108" type="#_x0000_t202" alt="OFFICIAL" style="position:absolute;margin-left:0;margin-top:0;width:43.45pt;height:29.65pt;z-index:251695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mwY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O5/S00R5zKwbhwb/mqw9pr5sMTc7hhHARV&#10;Gx7xkAr6msLJoqQF9/Nv/piPxGOUkh4VU1ODkqZEfTe4kCiuZBRf8jLHm5vc28kwe30HqMMCn4Tl&#10;yYx5QU2mdKBfUM/LWAhDzHAsV9MwmXdhlC6+By6Wy5SEOrIsrM3G8ggd+YpkPg8vzNkT4wFX9QCT&#10;nFj1hvgxN/7p7XIfkP60lcjtSOSJctRg2uvpvUSRv76nrMurXvw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ARmwY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4D89804F" w14:textId="2F0C26B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E5DC" w14:textId="64BBAA8B" w:rsidR="00DB5E49" w:rsidRPr="00936D05" w:rsidRDefault="00326EEC" w:rsidP="00D257D8">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696640" behindDoc="0" locked="0" layoutInCell="1" allowOverlap="1" wp14:anchorId="0E8A83D2" wp14:editId="7F6AB2A7">
              <wp:simplePos x="635" y="635"/>
              <wp:positionH relativeFrom="page">
                <wp:align>center</wp:align>
              </wp:positionH>
              <wp:positionV relativeFrom="page">
                <wp:align>top</wp:align>
              </wp:positionV>
              <wp:extent cx="551815" cy="376555"/>
              <wp:effectExtent l="0" t="0" r="635" b="4445"/>
              <wp:wrapNone/>
              <wp:docPr id="2132193615"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F081213" w14:textId="33AA3AC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8A83D2" id="_x0000_t202" coordsize="21600,21600" o:spt="202" path="m,l,21600r21600,l21600,xe">
              <v:stroke joinstyle="miter"/>
              <v:path gradientshapeok="t" o:connecttype="rect"/>
            </v:shapetype>
            <v:shape id="Text Box 20" o:spid="_x0000_s1111" type="#_x0000_t202" alt="OFFICIAL" style="position:absolute;left:0;text-align:left;margin-left:0;margin-top:0;width:43.45pt;height:29.65pt;z-index:251696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mQQU0w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3F081213" w14:textId="33AA3AC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936D05">
      <w:rPr>
        <w:rFonts w:asciiTheme="minorHAnsi" w:hAnsiTheme="minorHAnsi" w:cstheme="minorHAnsi"/>
        <w:b/>
        <w:sz w:val="16"/>
        <w:szCs w:val="16"/>
      </w:rPr>
      <w:t xml:space="preserve">Section 6 </w:t>
    </w:r>
    <w:r w:rsidR="00DB5E49"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DE28" w14:textId="39464174" w:rsidR="00DB5E49" w:rsidRPr="00FB0AF1" w:rsidRDefault="00326EEC" w:rsidP="00FB0AF1">
    <w:pPr>
      <w:pStyle w:val="Header"/>
    </w:pPr>
    <w:r>
      <w:rPr>
        <w:noProof/>
      </w:rPr>
      <mc:AlternateContent>
        <mc:Choice Requires="wps">
          <w:drawing>
            <wp:anchor distT="0" distB="0" distL="0" distR="0" simplePos="0" relativeHeight="251697664" behindDoc="0" locked="0" layoutInCell="1" allowOverlap="1" wp14:anchorId="5749C054" wp14:editId="1F02E7EC">
              <wp:simplePos x="635" y="635"/>
              <wp:positionH relativeFrom="page">
                <wp:align>center</wp:align>
              </wp:positionH>
              <wp:positionV relativeFrom="page">
                <wp:align>top</wp:align>
              </wp:positionV>
              <wp:extent cx="551815" cy="376555"/>
              <wp:effectExtent l="0" t="0" r="635" b="4445"/>
              <wp:wrapNone/>
              <wp:docPr id="5862328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F07DCC" w14:textId="3A16A84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49C054" id="_x0000_t202" coordsize="21600,21600" o:spt="202" path="m,l,21600r21600,l21600,xe">
              <v:stroke joinstyle="miter"/>
              <v:path gradientshapeok="t" o:connecttype="rect"/>
            </v:shapetype>
            <v:shape id="Text Box 21" o:spid="_x0000_s1112" type="#_x0000_t202" alt="OFFICIAL" style="position:absolute;margin-left:0;margin-top:0;width:43.45pt;height:29.65pt;z-index:251697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6bu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FMqHF1baI44lYNx4d7yVYe118yHJ+ZwwzgI&#10;qjY84iEV9DWFk0VJC+7n3/wxH4nHKCU9KqamBiVNifpucCFRXMkovuRljjc3ubeTYfb6DlCHBT4J&#10;y5MZ84KaTOlAv6Cel7EQhpjhWK6mYTLvwihdfA9cLJcpCXVkWVibjeUROvIVyXweXpizJ8YDruoB&#10;Jjmx6g3xY27809vlPiD9aSsXIk+UowbTXk/vJYr89T1lXV714hc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0u6bu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9F07DCC" w14:textId="3A16A84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082" w14:textId="7747B9BD" w:rsidR="00DB5E49" w:rsidRPr="00936D05" w:rsidRDefault="00326EEC" w:rsidP="00CF7663">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698688" behindDoc="0" locked="0" layoutInCell="1" allowOverlap="1" wp14:anchorId="15AD8BFD" wp14:editId="479D8E11">
              <wp:simplePos x="635" y="635"/>
              <wp:positionH relativeFrom="page">
                <wp:align>center</wp:align>
              </wp:positionH>
              <wp:positionV relativeFrom="page">
                <wp:align>top</wp:align>
              </wp:positionV>
              <wp:extent cx="551815" cy="376555"/>
              <wp:effectExtent l="0" t="0" r="635" b="4445"/>
              <wp:wrapNone/>
              <wp:docPr id="1488526380"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DCE99DA" w14:textId="39F10AD3"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AD8BFD" id="_x0000_t202" coordsize="21600,21600" o:spt="202" path="m,l,21600r21600,l21600,xe">
              <v:stroke joinstyle="miter"/>
              <v:path gradientshapeok="t" o:connecttype="rect"/>
            </v:shapetype>
            <v:shape id="Text Box 22" o:spid="_x0000_s1114" type="#_x0000_t202" alt="OFFICIAL" style="position:absolute;left:0;text-align:left;margin-left:0;margin-top:0;width:43.45pt;height:29.65pt;z-index:2516986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LsXDlQ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3DCE99DA" w14:textId="39F10AD3"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936D05">
      <w:rPr>
        <w:rFonts w:asciiTheme="minorHAnsi" w:hAnsiTheme="minorHAnsi" w:cstheme="minorHAnsi"/>
        <w:b/>
        <w:sz w:val="16"/>
        <w:szCs w:val="16"/>
      </w:rPr>
      <w:t xml:space="preserve">Section </w:t>
    </w:r>
    <w:r w:rsidR="00DB5E49">
      <w:rPr>
        <w:rFonts w:asciiTheme="minorHAnsi" w:hAnsiTheme="minorHAnsi" w:cstheme="minorHAnsi"/>
        <w:b/>
        <w:sz w:val="16"/>
        <w:szCs w:val="16"/>
      </w:rPr>
      <w:t xml:space="preserve">7 </w:t>
    </w:r>
    <w:r w:rsidR="00DB5E49"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63A1" w14:textId="368AC02E" w:rsidR="00DB5E49" w:rsidRPr="00CF7663" w:rsidRDefault="00326EEC" w:rsidP="00CF7663">
    <w:pPr>
      <w:pStyle w:val="Header"/>
    </w:pPr>
    <w:r>
      <w:rPr>
        <w:noProof/>
      </w:rPr>
      <mc:AlternateContent>
        <mc:Choice Requires="wps">
          <w:drawing>
            <wp:anchor distT="0" distB="0" distL="0" distR="0" simplePos="0" relativeHeight="251699712" behindDoc="0" locked="0" layoutInCell="1" allowOverlap="1" wp14:anchorId="03FB6BAD" wp14:editId="10ACA213">
              <wp:simplePos x="635" y="635"/>
              <wp:positionH relativeFrom="page">
                <wp:align>center</wp:align>
              </wp:positionH>
              <wp:positionV relativeFrom="page">
                <wp:align>top</wp:align>
              </wp:positionV>
              <wp:extent cx="551815" cy="376555"/>
              <wp:effectExtent l="0" t="0" r="635" b="4445"/>
              <wp:wrapNone/>
              <wp:docPr id="111946986"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7DE5B1" w14:textId="4EE18813"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FB6BAD" id="_x0000_t202" coordsize="21600,21600" o:spt="202" path="m,l,21600r21600,l21600,xe">
              <v:stroke joinstyle="miter"/>
              <v:path gradientshapeok="t" o:connecttype="rect"/>
            </v:shapetype>
            <v:shape id="Text Box 23" o:spid="_x0000_s1115" type="#_x0000_t202" alt="OFFICIAL" style="position:absolute;margin-left:0;margin-top:0;width:43.45pt;height:29.65pt;z-index:2516997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BAQ6Ew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4E7DE5B1" w14:textId="4EE18813"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96B7" w14:textId="29F8CE88" w:rsidR="00DB5E49" w:rsidRPr="00936D05" w:rsidRDefault="00326EEC" w:rsidP="00CF7663">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0736" behindDoc="0" locked="0" layoutInCell="1" allowOverlap="1" wp14:anchorId="4917EDBB" wp14:editId="613674C4">
              <wp:simplePos x="635" y="635"/>
              <wp:positionH relativeFrom="page">
                <wp:align>center</wp:align>
              </wp:positionH>
              <wp:positionV relativeFrom="page">
                <wp:align>top</wp:align>
              </wp:positionV>
              <wp:extent cx="551815" cy="376555"/>
              <wp:effectExtent l="0" t="0" r="635" b="4445"/>
              <wp:wrapNone/>
              <wp:docPr id="623202872"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0BF49B9" w14:textId="657BF73A"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17EDBB" id="_x0000_t202" coordsize="21600,21600" o:spt="202" path="m,l,21600r21600,l21600,xe">
              <v:stroke joinstyle="miter"/>
              <v:path gradientshapeok="t" o:connecttype="rect"/>
            </v:shapetype>
            <v:shape id="Text Box 24" o:spid="_x0000_s1119" type="#_x0000_t202" alt="OFFICIAL" style="position:absolute;left:0;text-align:left;margin-left:0;margin-top:0;width:43.45pt;height:29.65pt;z-index:2517007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IVtDg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XYyH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tKIVt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20BF49B9" w14:textId="657BF73A"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936D05">
      <w:rPr>
        <w:rFonts w:asciiTheme="minorHAnsi" w:hAnsiTheme="minorHAnsi" w:cstheme="minorHAnsi"/>
        <w:b/>
        <w:sz w:val="16"/>
        <w:szCs w:val="16"/>
      </w:rPr>
      <w:t xml:space="preserve">Section 8 </w:t>
    </w:r>
    <w:r w:rsidR="00DB5E49"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3F1B" w14:textId="551194B2" w:rsidR="00DB5E49" w:rsidRPr="00CF7663" w:rsidRDefault="00326EEC" w:rsidP="00CF7663">
    <w:pPr>
      <w:pStyle w:val="Header"/>
    </w:pPr>
    <w:r>
      <w:rPr>
        <w:noProof/>
      </w:rPr>
      <mc:AlternateContent>
        <mc:Choice Requires="wps">
          <w:drawing>
            <wp:anchor distT="0" distB="0" distL="0" distR="0" simplePos="0" relativeHeight="251701760" behindDoc="0" locked="0" layoutInCell="1" allowOverlap="1" wp14:anchorId="1E825C57" wp14:editId="607E40F2">
              <wp:simplePos x="635" y="635"/>
              <wp:positionH relativeFrom="page">
                <wp:align>center</wp:align>
              </wp:positionH>
              <wp:positionV relativeFrom="page">
                <wp:align>top</wp:align>
              </wp:positionV>
              <wp:extent cx="551815" cy="376555"/>
              <wp:effectExtent l="0" t="0" r="635" b="4445"/>
              <wp:wrapNone/>
              <wp:docPr id="1331657591"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64851A7" w14:textId="3F7131D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825C57" id="_x0000_t202" coordsize="21600,21600" o:spt="202" path="m,l,21600r21600,l21600,xe">
              <v:stroke joinstyle="miter"/>
              <v:path gradientshapeok="t" o:connecttype="rect"/>
            </v:shapetype>
            <v:shape id="Text Box 25" o:spid="_x0000_s1120" type="#_x0000_t202" alt="OFFICIAL" style="position:absolute;margin-left:0;margin-top:0;width:43.45pt;height:29.65pt;z-index:2517017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AlzdQ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264851A7" w14:textId="3F7131D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F557" w14:textId="7FFCF7C8" w:rsidR="00DB5E49" w:rsidRPr="007212DB" w:rsidRDefault="00326EEC" w:rsidP="003446FB">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2784" behindDoc="0" locked="0" layoutInCell="1" allowOverlap="1" wp14:anchorId="26BAA1BA" wp14:editId="1BE28D10">
              <wp:simplePos x="635" y="635"/>
              <wp:positionH relativeFrom="page">
                <wp:align>center</wp:align>
              </wp:positionH>
              <wp:positionV relativeFrom="page">
                <wp:align>top</wp:align>
              </wp:positionV>
              <wp:extent cx="551815" cy="376555"/>
              <wp:effectExtent l="0" t="0" r="635" b="4445"/>
              <wp:wrapNone/>
              <wp:docPr id="1089352001"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2CD37B8" w14:textId="25DF623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BAA1BA" id="_x0000_t202" coordsize="21600,21600" o:spt="202" path="m,l,21600r21600,l21600,xe">
              <v:stroke joinstyle="miter"/>
              <v:path gradientshapeok="t" o:connecttype="rect"/>
            </v:shapetype>
            <v:shape id="Text Box 26" o:spid="_x0000_s1121" type="#_x0000_t202" alt="OFFICIAL" style="position:absolute;left:0;text-align:left;margin-left:0;margin-top:0;width:43.45pt;height:29.65pt;z-index:2517027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rgDgIAAB0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dgI5+m9rfQHHEqB+PCveWrDmuvmQ9PzOGGcRBU&#10;bXjEQyroawoni5IW3M+/+WM+Eo9RSnpUTE0NSpoS9d3gQqK4klF8ycscb25ybyfD7PUdoA4LfBKW&#10;JzPmBTWZ0oF+QT0vYyEMMcOxXE3DZN6FUbr4HrhYLlMS6siysDYbyyN05CuS+Ty8MGdPjAdc1QNM&#10;cmLVG+LH3Pint8t9QPrTViK3I5EnylGDaa+n9xJF/vqesi6vevEL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Dqyrg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52CD37B8" w14:textId="25DF623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7212DB">
      <w:rPr>
        <w:rFonts w:asciiTheme="minorHAnsi" w:hAnsiTheme="minorHAnsi" w:cstheme="minorHAnsi"/>
        <w:b/>
        <w:sz w:val="16"/>
        <w:szCs w:val="16"/>
      </w:rPr>
      <w:t xml:space="preserve">Section 9 </w:t>
    </w:r>
    <w:r w:rsidR="00DB5E49"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61F3" w14:textId="09601A3F" w:rsidR="00DB5E49" w:rsidRPr="003446FB" w:rsidRDefault="00326EEC" w:rsidP="003446FB">
    <w:pPr>
      <w:pStyle w:val="Header"/>
    </w:pPr>
    <w:r>
      <w:rPr>
        <w:noProof/>
      </w:rPr>
      <mc:AlternateContent>
        <mc:Choice Requires="wps">
          <w:drawing>
            <wp:anchor distT="0" distB="0" distL="0" distR="0" simplePos="0" relativeHeight="251703808" behindDoc="0" locked="0" layoutInCell="1" allowOverlap="1" wp14:anchorId="46DB8E6C" wp14:editId="2CD4209D">
              <wp:simplePos x="635" y="635"/>
              <wp:positionH relativeFrom="page">
                <wp:align>center</wp:align>
              </wp:positionH>
              <wp:positionV relativeFrom="page">
                <wp:align>top</wp:align>
              </wp:positionV>
              <wp:extent cx="551815" cy="376555"/>
              <wp:effectExtent l="0" t="0" r="635" b="4445"/>
              <wp:wrapNone/>
              <wp:docPr id="739594870"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2FD9E00" w14:textId="46A32E7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B8E6C" id="_x0000_t202" coordsize="21600,21600" o:spt="202" path="m,l,21600r21600,l21600,xe">
              <v:stroke joinstyle="miter"/>
              <v:path gradientshapeok="t" o:connecttype="rect"/>
            </v:shapetype>
            <v:shape id="Text Box 27" o:spid="_x0000_s1122" type="#_x0000_t202" alt="OFFICIAL" style="position:absolute;margin-left:0;margin-top:0;width:43.45pt;height:29.65pt;z-index:2517038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JjdDQIAAB0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tiI1P7W2iOOJWDceHe8lWHtdfMhyfmcMM4CKo2&#10;POIhFfQ1hZNFSQvu13v+mI/EY5SSHhVTU4OSpkT9MLiQKK5kFF/zMsebm9zbyTB7fQeowwKfhOXJ&#10;jHlBTaZ0oF9Qz8tYCEPMcCxX0zCZd2GULr4HLpbLlIQ6siyszcbyCB35imQ+Dy/M2RPjAVf1AJOc&#10;WPWK+DE3/untch+Q/rSVyO1I5Ily1GDa6+m9RJH/eU9Zl1e9+A0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K4UmN0NAgAAHQQA&#10;AA4AAAAAAAAAAAAAAAAALgIAAGRycy9lMm9Eb2MueG1sUEsBAi0AFAAGAAgAAAAhAMOJHXfaAAAA&#10;AwEAAA8AAAAAAAAAAAAAAAAAZwQAAGRycy9kb3ducmV2LnhtbFBLBQYAAAAABAAEAPMAAABuBQAA&#10;AAA=&#10;" filled="f" stroked="f">
              <v:fill o:detectmouseclick="t"/>
              <v:textbox style="mso-fit-shape-to-text:t" inset="0,15pt,0,0">
                <w:txbxContent>
                  <w:p w14:paraId="32FD9E00" w14:textId="46A32E7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4366" w14:textId="078E1432" w:rsidR="00DB5E49" w:rsidRPr="00D34FAF" w:rsidRDefault="00326EEC" w:rsidP="00D34FAF">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4832" behindDoc="0" locked="0" layoutInCell="1" allowOverlap="1" wp14:anchorId="70A96E4B" wp14:editId="03D374B5">
              <wp:simplePos x="635" y="635"/>
              <wp:positionH relativeFrom="page">
                <wp:align>center</wp:align>
              </wp:positionH>
              <wp:positionV relativeFrom="page">
                <wp:align>top</wp:align>
              </wp:positionV>
              <wp:extent cx="551815" cy="376555"/>
              <wp:effectExtent l="0" t="0" r="635" b="4445"/>
              <wp:wrapNone/>
              <wp:docPr id="1512900246"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059F3EE" w14:textId="25EFE36E"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A96E4B" id="_x0000_t202" coordsize="21600,21600" o:spt="202" path="m,l,21600r21600,l21600,xe">
              <v:stroke joinstyle="miter"/>
              <v:path gradientshapeok="t" o:connecttype="rect"/>
            </v:shapetype>
            <v:shape id="Text Box 28" o:spid="_x0000_s1124" type="#_x0000_t202" alt="OFFICIAL" style="position:absolute;left:0;text-align:left;margin-left:0;margin-top:0;width:43.45pt;height:29.65pt;z-index:2517048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v2mDg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dgIzdT+1tojjiVg3Hh3vJVh7XXzIcX5nDDOAiq&#10;NjzjIRX0NYWTRUkL7sff/DEficcoJT0qpqYGJU2J+mZwIVFcySju8jLHm5vc28kwe/0AqMMCn4Tl&#10;yYx5QU2mdKDfUM/LWAhDzHAsV9MwmQ9hlC6+By6Wy5SEOrIsrM3G8ggd+Ypkvg5vzNkT4wFX9QST&#10;nFj1jvgxN/7p7XIfkP60lcjtSOSJctRg2uvpvUSR/3pPWZdXvfgJ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0av2m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5059F3EE" w14:textId="25EFE36E"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7212DB">
      <w:rPr>
        <w:rFonts w:asciiTheme="minorHAnsi" w:hAnsiTheme="minorHAnsi" w:cstheme="minorHAnsi"/>
        <w:b/>
        <w:sz w:val="16"/>
        <w:szCs w:val="16"/>
      </w:rPr>
      <w:t xml:space="preserve">Section </w:t>
    </w:r>
    <w:r w:rsidR="00DB5E49">
      <w:rPr>
        <w:rFonts w:asciiTheme="minorHAnsi" w:hAnsiTheme="minorHAnsi" w:cstheme="minorHAnsi"/>
        <w:b/>
        <w:sz w:val="16"/>
        <w:szCs w:val="16"/>
      </w:rPr>
      <w:t xml:space="preserve">11 </w:t>
    </w:r>
    <w:r w:rsidR="00DB5E49"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62C" w14:textId="0B66E5A9" w:rsidR="00DB5E49" w:rsidRPr="00D34FAF" w:rsidRDefault="00326EEC" w:rsidP="00D34FAF">
    <w:pPr>
      <w:pStyle w:val="Header"/>
    </w:pPr>
    <w:r>
      <w:rPr>
        <w:noProof/>
      </w:rPr>
      <mc:AlternateContent>
        <mc:Choice Requires="wps">
          <w:drawing>
            <wp:anchor distT="0" distB="0" distL="0" distR="0" simplePos="0" relativeHeight="251705856" behindDoc="0" locked="0" layoutInCell="1" allowOverlap="1" wp14:anchorId="05854284" wp14:editId="44C014F4">
              <wp:simplePos x="635" y="635"/>
              <wp:positionH relativeFrom="page">
                <wp:align>center</wp:align>
              </wp:positionH>
              <wp:positionV relativeFrom="page">
                <wp:align>top</wp:align>
              </wp:positionV>
              <wp:extent cx="551815" cy="376555"/>
              <wp:effectExtent l="0" t="0" r="635" b="4445"/>
              <wp:wrapNone/>
              <wp:docPr id="1031925596"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A8F07BF" w14:textId="3C291B2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854284" id="_x0000_t202" coordsize="21600,21600" o:spt="202" path="m,l,21600r21600,l21600,xe">
              <v:stroke joinstyle="miter"/>
              <v:path gradientshapeok="t" o:connecttype="rect"/>
            </v:shapetype>
            <v:shape id="Text Box 29" o:spid="_x0000_s1125" type="#_x0000_t202" alt="OFFICIAL" style="position:absolute;margin-left:0;margin-top:0;width:43.45pt;height:29.65pt;z-index:2517058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QgDgIAAB0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XYyH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eqwQg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5A8F07BF" w14:textId="3C291B2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08AC" w14:textId="09DDB9C7" w:rsidR="00DB5E49" w:rsidRPr="009E6961" w:rsidRDefault="00326EEC" w:rsidP="009E6961">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6880" behindDoc="0" locked="0" layoutInCell="1" allowOverlap="1" wp14:anchorId="1A2CC44A" wp14:editId="3F59C3BB">
              <wp:simplePos x="635" y="635"/>
              <wp:positionH relativeFrom="page">
                <wp:align>center</wp:align>
              </wp:positionH>
              <wp:positionV relativeFrom="page">
                <wp:align>top</wp:align>
              </wp:positionV>
              <wp:extent cx="551815" cy="376555"/>
              <wp:effectExtent l="0" t="0" r="635" b="4445"/>
              <wp:wrapNone/>
              <wp:docPr id="1778104900"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A319334" w14:textId="7AE8E46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2CC44A" id="_x0000_t202" coordsize="21600,21600" o:spt="202" path="m,l,21600r21600,l21600,xe">
              <v:stroke joinstyle="miter"/>
              <v:path gradientshapeok="t" o:connecttype="rect"/>
            </v:shapetype>
            <v:shape id="Text Box 30" o:spid="_x0000_s1128" type="#_x0000_t202" alt="OFFICIAL" style="position:absolute;left:0;text-align:left;margin-left:0;margin-top:0;width:43.45pt;height:29.65pt;z-index:2517068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F+Dg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V/a30FzwqkcjAv3lq87rL1hPjwzhxvGQVC1&#10;4QkPqaCvKZwtSlpwP/7mj/lIPEYp6VExNTUoaUrUN4MLieJKRvE5L3O8ucm9mwxz0PeAOizwSVie&#10;zJgX1GRKB/oV9byKhTDEDMdyNQ2TeR9G6eJ74GK1SkmoI8vCxmwtj9CRr0jmy/DKnD0zHnBVjzDJ&#10;iVVviB9z45/erg4B6U9bidyORJ4pRw2mvZ7fSxT5r/eUdX3Vy5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0GBF+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1A319334" w14:textId="7AE8E46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7212DB">
      <w:rPr>
        <w:rFonts w:asciiTheme="minorHAnsi" w:hAnsiTheme="minorHAnsi" w:cstheme="minorHAnsi"/>
        <w:b/>
        <w:sz w:val="16"/>
        <w:szCs w:val="16"/>
      </w:rPr>
      <w:t xml:space="preserve">Section </w:t>
    </w:r>
    <w:r w:rsidR="00DB5E49">
      <w:rPr>
        <w:rFonts w:asciiTheme="minorHAnsi" w:hAnsiTheme="minorHAnsi" w:cstheme="minorHAnsi"/>
        <w:b/>
        <w:sz w:val="16"/>
        <w:szCs w:val="16"/>
      </w:rPr>
      <w:t xml:space="preserve">12 </w:t>
    </w:r>
    <w:r w:rsidR="00DB5E49"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97B4" w14:textId="0BA8236C" w:rsidR="00DB5E49" w:rsidRPr="00785372" w:rsidRDefault="00326EEC">
    <w:pPr>
      <w:pStyle w:val="Header"/>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7904" behindDoc="0" locked="0" layoutInCell="1" allowOverlap="1" wp14:anchorId="4C6395F7" wp14:editId="726DB62D">
              <wp:simplePos x="635" y="635"/>
              <wp:positionH relativeFrom="page">
                <wp:align>center</wp:align>
              </wp:positionH>
              <wp:positionV relativeFrom="page">
                <wp:align>top</wp:align>
              </wp:positionV>
              <wp:extent cx="551815" cy="376555"/>
              <wp:effectExtent l="0" t="0" r="635" b="4445"/>
              <wp:wrapNone/>
              <wp:docPr id="2037635691"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84FC204" w14:textId="66D2F5D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6395F7" id="_x0000_t202" coordsize="21600,21600" o:spt="202" path="m,l,21600r21600,l21600,xe">
              <v:stroke joinstyle="miter"/>
              <v:path gradientshapeok="t" o:connecttype="rect"/>
            </v:shapetype>
            <v:shape id="Text Box 31" o:spid="_x0000_s1129" type="#_x0000_t202" alt="OFFICIAL" style="position:absolute;margin-left:0;margin-top:0;width:43.45pt;height:29.65pt;z-index:2517079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Q9nGOA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384FC204" w14:textId="66D2F5D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972655">
      <w:rPr>
        <w:rFonts w:asciiTheme="minorHAnsi" w:hAnsiTheme="minorHAnsi" w:cstheme="minorHAnsi"/>
        <w:b/>
        <w:sz w:val="16"/>
        <w:szCs w:val="16"/>
      </w:rPr>
      <w:t>Section 1</w:t>
    </w:r>
    <w:r w:rsidR="00DB5E49">
      <w:rPr>
        <w:rFonts w:asciiTheme="minorHAnsi" w:hAnsiTheme="minorHAnsi" w:cstheme="minorHAnsi"/>
        <w:b/>
        <w:sz w:val="16"/>
        <w:szCs w:val="16"/>
      </w:rPr>
      <w:t xml:space="preserve">2 </w:t>
    </w:r>
    <w:r w:rsidR="00DB5E49">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7581" w14:textId="7E5A9DB1" w:rsidR="00DB5E49" w:rsidRPr="005E23F0" w:rsidRDefault="00326EEC" w:rsidP="005E23F0">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8928" behindDoc="0" locked="0" layoutInCell="1" allowOverlap="1" wp14:anchorId="7560884F" wp14:editId="1E04EB6F">
              <wp:simplePos x="635" y="635"/>
              <wp:positionH relativeFrom="page">
                <wp:align>center</wp:align>
              </wp:positionH>
              <wp:positionV relativeFrom="page">
                <wp:align>top</wp:align>
              </wp:positionV>
              <wp:extent cx="551815" cy="376555"/>
              <wp:effectExtent l="0" t="0" r="635" b="4445"/>
              <wp:wrapNone/>
              <wp:docPr id="1981088952"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62B076B" w14:textId="0BC854B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60884F" id="_x0000_t202" coordsize="21600,21600" o:spt="202" path="m,l,21600r21600,l21600,xe">
              <v:stroke joinstyle="miter"/>
              <v:path gradientshapeok="t" o:connecttype="rect"/>
            </v:shapetype>
            <v:shape id="Text Box 32" o:spid="_x0000_s1133" type="#_x0000_t202" alt="OFFICIAL" style="position:absolute;left:0;text-align:left;margin-left:0;margin-top:0;width:43.45pt;height:29.65pt;z-index:2517089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AzODw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c+n9nfQnHAqB+PCveXrDmtvmA/PzOGGcRBU&#10;bXjCQyroawpni5IW3I+/+WM+Eo9RSnpUTE0NSpoS9c3gQqK4klF8zsscb25y7ybDHPQ9oA4LfBKW&#10;JzPmBTWZ0oF+RT2vYiEMMcOxXE3DZN6HUbr4HrhYrVIS6siysDFbyyN05CuS+TK8MmfPjAdc1SNM&#10;cmLVG+LH3Pint6tDQPrTViK3I5FnylGDaa/n9xJF/us9ZV1f9fIn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9yQMzg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162B076B" w14:textId="0BC854B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sidRPr="00972655">
      <w:rPr>
        <w:rFonts w:asciiTheme="minorHAnsi" w:hAnsiTheme="minorHAnsi" w:cstheme="minorHAnsi"/>
        <w:b/>
        <w:sz w:val="16"/>
        <w:szCs w:val="16"/>
      </w:rPr>
      <w:t>Section 1</w:t>
    </w:r>
    <w:r w:rsidR="00DB5E49">
      <w:rPr>
        <w:rFonts w:asciiTheme="minorHAnsi" w:hAnsiTheme="minorHAnsi" w:cstheme="minorHAnsi"/>
        <w:b/>
        <w:sz w:val="16"/>
        <w:szCs w:val="16"/>
      </w:rPr>
      <w:t xml:space="preserve">3 </w:t>
    </w:r>
    <w:r w:rsidR="00DB5E49"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A52" w14:textId="58BB8369" w:rsidR="00DB5E49" w:rsidRPr="001309F7" w:rsidRDefault="00326EEC" w:rsidP="001309F7">
    <w:pPr>
      <w:pStyle w:val="Header"/>
    </w:pPr>
    <w:r>
      <w:rPr>
        <w:noProof/>
      </w:rPr>
      <mc:AlternateContent>
        <mc:Choice Requires="wps">
          <w:drawing>
            <wp:anchor distT="0" distB="0" distL="0" distR="0" simplePos="0" relativeHeight="251709952" behindDoc="0" locked="0" layoutInCell="1" allowOverlap="1" wp14:anchorId="2CAD2FC2" wp14:editId="1F56F6FF">
              <wp:simplePos x="635" y="635"/>
              <wp:positionH relativeFrom="page">
                <wp:align>center</wp:align>
              </wp:positionH>
              <wp:positionV relativeFrom="page">
                <wp:align>top</wp:align>
              </wp:positionV>
              <wp:extent cx="551815" cy="376555"/>
              <wp:effectExtent l="0" t="0" r="635" b="4445"/>
              <wp:wrapNone/>
              <wp:docPr id="416504081"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E6F9406" w14:textId="798E8D1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AD2FC2" id="_x0000_t202" coordsize="21600,21600" o:spt="202" path="m,l,21600r21600,l21600,xe">
              <v:stroke joinstyle="miter"/>
              <v:path gradientshapeok="t" o:connecttype="rect"/>
            </v:shapetype>
            <v:shape id="Text Box 33" o:spid="_x0000_s1134" type="#_x0000_t202" alt="OFFICIAL" style="position:absolute;margin-left:0;margin-top:0;width:43.45pt;height:29.65pt;z-index:251709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mpu+8w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5E6F9406" w14:textId="798E8D15"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F911" w14:textId="6830A42A" w:rsidR="00DB5E49" w:rsidRPr="005E23F0" w:rsidRDefault="00326EEC" w:rsidP="005E23F0">
    <w:pPr>
      <w:pStyle w:val="Header"/>
    </w:pPr>
    <w:r>
      <w:rPr>
        <w:noProof/>
      </w:rPr>
      <mc:AlternateContent>
        <mc:Choice Requires="wps">
          <w:drawing>
            <wp:anchor distT="0" distB="0" distL="0" distR="0" simplePos="0" relativeHeight="251710976" behindDoc="0" locked="0" layoutInCell="1" allowOverlap="1" wp14:anchorId="2D16D5B9" wp14:editId="346B11A4">
              <wp:simplePos x="635" y="635"/>
              <wp:positionH relativeFrom="page">
                <wp:align>center</wp:align>
              </wp:positionH>
              <wp:positionV relativeFrom="page">
                <wp:align>top</wp:align>
              </wp:positionV>
              <wp:extent cx="551815" cy="376555"/>
              <wp:effectExtent l="0" t="0" r="635" b="4445"/>
              <wp:wrapNone/>
              <wp:docPr id="1714374818"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FB50E8C" w14:textId="7FFBDA1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6D5B9" id="_x0000_t202" coordsize="21600,21600" o:spt="202" path="m,l,21600r21600,l21600,xe">
              <v:stroke joinstyle="miter"/>
              <v:path gradientshapeok="t" o:connecttype="rect"/>
            </v:shapetype>
            <v:shape id="Text Box 34" o:spid="_x0000_s1136" type="#_x0000_t202" alt="OFFICIAL" style="position:absolute;margin-left:0;margin-top:0;width:43.45pt;height:29.65pt;z-index:2517109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3eX1SA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1FB50E8C" w14:textId="7FFBDA1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0B61" w14:textId="669262C9" w:rsidR="00DB5E49"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2000" behindDoc="0" locked="0" layoutInCell="1" allowOverlap="1" wp14:anchorId="18E4A4B2" wp14:editId="72271A88">
              <wp:simplePos x="635" y="635"/>
              <wp:positionH relativeFrom="page">
                <wp:align>center</wp:align>
              </wp:positionH>
              <wp:positionV relativeFrom="page">
                <wp:align>top</wp:align>
              </wp:positionV>
              <wp:extent cx="551815" cy="376555"/>
              <wp:effectExtent l="0" t="0" r="635" b="4445"/>
              <wp:wrapNone/>
              <wp:docPr id="328800246"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1A68A28" w14:textId="7D0EF22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E4A4B2" id="_x0000_t202" coordsize="21600,21600" o:spt="202" path="m,l,21600r21600,l21600,xe">
              <v:stroke joinstyle="miter"/>
              <v:path gradientshapeok="t" o:connecttype="rect"/>
            </v:shapetype>
            <v:shape id="Text Box 35" o:spid="_x0000_s1137" type="#_x0000_t202" alt="OFFICIAL" style="position:absolute;left:0;text-align:left;margin-left:0;margin-top:0;width:43.45pt;height:29.65pt;z-index:2517120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MMInXANAgAAHQQA&#10;AA4AAAAAAAAAAAAAAAAALgIAAGRycy9lMm9Eb2MueG1sUEsBAi0AFAAGAAgAAAAhAMOJHXfaAAAA&#10;AwEAAA8AAAAAAAAAAAAAAAAAZwQAAGRycy9kb3ducmV2LnhtbFBLBQYAAAAABAAEAPMAAABuBQAA&#10;AAA=&#10;" filled="f" stroked="f">
              <v:fill o:detectmouseclick="t"/>
              <v:textbox style="mso-fit-shape-to-text:t" inset="0,15pt,0,0">
                <w:txbxContent>
                  <w:p w14:paraId="51A68A28" w14:textId="7D0EF220"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Fonts w:asciiTheme="minorHAnsi" w:hAnsiTheme="minorHAnsi" w:cstheme="minorHAnsi"/>
        <w:b/>
        <w:bCs/>
      </w:rPr>
      <w:t>Appendix A</w:t>
    </w:r>
    <w:r w:rsidR="00DB5E49"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8958" w14:textId="4BD2A48F" w:rsidR="00DB5E49" w:rsidRPr="00DD0801" w:rsidRDefault="00326EEC" w:rsidP="00DD0801">
    <w:pPr>
      <w:pStyle w:val="Header"/>
    </w:pPr>
    <w:r>
      <w:rPr>
        <w:noProof/>
      </w:rPr>
      <mc:AlternateContent>
        <mc:Choice Requires="wps">
          <w:drawing>
            <wp:anchor distT="0" distB="0" distL="0" distR="0" simplePos="0" relativeHeight="251713024" behindDoc="0" locked="0" layoutInCell="1" allowOverlap="1" wp14:anchorId="6AFFE082" wp14:editId="7A7B12AF">
              <wp:simplePos x="635" y="635"/>
              <wp:positionH relativeFrom="page">
                <wp:align>center</wp:align>
              </wp:positionH>
              <wp:positionV relativeFrom="page">
                <wp:align>top</wp:align>
              </wp:positionV>
              <wp:extent cx="551815" cy="376555"/>
              <wp:effectExtent l="0" t="0" r="635" b="4445"/>
              <wp:wrapNone/>
              <wp:docPr id="1872386888"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02AF344" w14:textId="4AC34E9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FFE082" id="_x0000_t202" coordsize="21600,21600" o:spt="202" path="m,l,21600r21600,l21600,xe">
              <v:stroke joinstyle="miter"/>
              <v:path gradientshapeok="t" o:connecttype="rect"/>
            </v:shapetype>
            <v:shape id="Text Box 36" o:spid="_x0000_s1138" type="#_x0000_t202" alt="OFFICIAL" style="position:absolute;margin-left:0;margin-top:0;width:43.45pt;height:29.65pt;z-index:2517130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9NDg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Obc/haaI07lYFy4t3zVYe018+GFOdwwDoKq&#10;Dc94SAV9TeFkUdKC+/E3f8xH4jFKSY+KqalBSVOivhlcSBRXMoq7vMzx5ib3djLMXj8A6rDAJ2F5&#10;MmNeUJMpHeg31PMyFsIQMxzL1TRM5kMYpYvvgYvlMiWhjiwLa7OxPEJHviKZr8Mbc/bEeMBVPcEk&#10;J1a9I37MjX96u9wHpD9tJXI7EnmiHDWY9np6L1Hkv95T1uVVL34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uty9NDgIAAB0E&#10;AAAOAAAAAAAAAAAAAAAAAC4CAABkcnMvZTJvRG9jLnhtbFBLAQItABQABgAIAAAAIQDDiR132gAA&#10;AAMBAAAPAAAAAAAAAAAAAAAAAGgEAABkcnMvZG93bnJldi54bWxQSwUGAAAAAAQABADzAAAAbwUA&#10;AAAA&#10;" filled="f" stroked="f">
              <v:fill o:detectmouseclick="t"/>
              <v:textbox style="mso-fit-shape-to-text:t" inset="0,15pt,0,0">
                <w:txbxContent>
                  <w:p w14:paraId="402AF344" w14:textId="4AC34E9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8048" w14:textId="3E7B2A3F" w:rsidR="00DB5E49"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4048" behindDoc="0" locked="0" layoutInCell="1" allowOverlap="1" wp14:anchorId="161089A8" wp14:editId="5C384FDF">
              <wp:simplePos x="635" y="635"/>
              <wp:positionH relativeFrom="page">
                <wp:align>center</wp:align>
              </wp:positionH>
              <wp:positionV relativeFrom="page">
                <wp:align>top</wp:align>
              </wp:positionV>
              <wp:extent cx="551815" cy="376555"/>
              <wp:effectExtent l="0" t="0" r="635" b="4445"/>
              <wp:wrapNone/>
              <wp:docPr id="80675904"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08672EB" w14:textId="20F38A6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1089A8" id="_x0000_t202" coordsize="21600,21600" o:spt="202" path="m,l,21600r21600,l21600,xe">
              <v:stroke joinstyle="miter"/>
              <v:path gradientshapeok="t" o:connecttype="rect"/>
            </v:shapetype>
            <v:shape id="Text Box 37" o:spid="_x0000_s1141" type="#_x0000_t202" alt="OFFICIAL" style="position:absolute;left:0;text-align:left;margin-left:0;margin-top:0;width:43.45pt;height:29.65pt;z-index:2517140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d/VXhg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608672EB" w14:textId="20F38A6C"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Fonts w:asciiTheme="minorHAnsi" w:hAnsiTheme="minorHAnsi" w:cstheme="minorHAnsi"/>
        <w:b/>
        <w:bCs/>
      </w:rPr>
      <w:t>Appendix</w:t>
    </w:r>
    <w:r w:rsidR="00DB5E49" w:rsidRPr="00D174D8">
      <w:rPr>
        <w:rFonts w:asciiTheme="minorHAnsi" w:hAnsiTheme="minorHAnsi" w:cstheme="minorHAnsi"/>
        <w:b/>
        <w:bCs/>
      </w:rPr>
      <w:t xml:space="preserve"> </w:t>
    </w:r>
    <w:r w:rsidR="00DB5E49">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49D4" w14:textId="48910A58" w:rsidR="00DB5E49" w:rsidRPr="00DD0801" w:rsidRDefault="00326EEC" w:rsidP="00DD0801">
    <w:pPr>
      <w:pStyle w:val="Header"/>
    </w:pPr>
    <w:r>
      <w:rPr>
        <w:noProof/>
      </w:rPr>
      <mc:AlternateContent>
        <mc:Choice Requires="wps">
          <w:drawing>
            <wp:anchor distT="0" distB="0" distL="0" distR="0" simplePos="0" relativeHeight="251715072" behindDoc="0" locked="0" layoutInCell="1" allowOverlap="1" wp14:anchorId="7F46B2B3" wp14:editId="6C17581A">
              <wp:simplePos x="635" y="635"/>
              <wp:positionH relativeFrom="page">
                <wp:align>center</wp:align>
              </wp:positionH>
              <wp:positionV relativeFrom="page">
                <wp:align>top</wp:align>
              </wp:positionV>
              <wp:extent cx="551815" cy="376555"/>
              <wp:effectExtent l="0" t="0" r="635" b="4445"/>
              <wp:wrapNone/>
              <wp:docPr id="109126181"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7D7E10B" w14:textId="7FE1156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46B2B3" id="_x0000_t202" coordsize="21600,21600" o:spt="202" path="m,l,21600r21600,l21600,xe">
              <v:stroke joinstyle="miter"/>
              <v:path gradientshapeok="t" o:connecttype="rect"/>
            </v:shapetype>
            <v:shape id="Text Box 38" o:spid="_x0000_s1142" type="#_x0000_t202" alt="OFFICIAL" style="position:absolute;margin-left:0;margin-top:0;width:43.45pt;height:29.65pt;z-index:251715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pK5bsNAgAAHQQA&#10;AA4AAAAAAAAAAAAAAAAALgIAAGRycy9lMm9Eb2MueG1sUEsBAi0AFAAGAAgAAAAhAMOJHXfaAAAA&#10;AwEAAA8AAAAAAAAAAAAAAAAAZwQAAGRycy9kb3ducmV2LnhtbFBLBQYAAAAABAAEAPMAAABuBQAA&#10;AAA=&#10;" filled="f" stroked="f">
              <v:fill o:detectmouseclick="t"/>
              <v:textbox style="mso-fit-shape-to-text:t" inset="0,15pt,0,0">
                <w:txbxContent>
                  <w:p w14:paraId="07D7E10B" w14:textId="7FE1156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39A6" w14:textId="2FF2B056" w:rsidR="00DB5E49"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6096" behindDoc="0" locked="0" layoutInCell="1" allowOverlap="1" wp14:anchorId="0C639721" wp14:editId="739818CD">
              <wp:simplePos x="635" y="635"/>
              <wp:positionH relativeFrom="page">
                <wp:align>center</wp:align>
              </wp:positionH>
              <wp:positionV relativeFrom="page">
                <wp:align>top</wp:align>
              </wp:positionV>
              <wp:extent cx="551815" cy="376555"/>
              <wp:effectExtent l="0" t="0" r="635" b="4445"/>
              <wp:wrapNone/>
              <wp:docPr id="1433027708"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14F3999" w14:textId="676190C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639721" id="_x0000_t202" coordsize="21600,21600" o:spt="202" path="m,l,21600r21600,l21600,xe">
              <v:stroke joinstyle="miter"/>
              <v:path gradientshapeok="t" o:connecttype="rect"/>
            </v:shapetype>
            <v:shape id="Text Box 39" o:spid="_x0000_s1145" type="#_x0000_t202" alt="OFFICIAL" style="position:absolute;left:0;text-align:left;margin-left:0;margin-top:0;width:43.45pt;height:29.65pt;z-index:2517160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lGDw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OZ2an8LzRGncjAu3Fu+6rD2mvnwwhxuGAdB&#10;1YZnPKSCvqZwsihpwf34mz/mI/EYpaRHxdTUoKQpUd8MLiSKKxnFXV7meHOTezsZZq8fAHVY4JOw&#10;PJkxL6jJlA70G+p5GQthiBmO5WoaJvMhjNLF98DFcpmSUEeWhbXZWB6hI1+RzNfhjTl7Yjzgqp5g&#10;khOr3hE/5sY/vV3uA9KfthK5HYk8UY4aTHs9vZco8l/vKevyqh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6vV5Rg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514F3999" w14:textId="676190CD"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Fonts w:asciiTheme="minorHAnsi" w:hAnsiTheme="minorHAnsi" w:cstheme="minorHAnsi"/>
        <w:b/>
        <w:bCs/>
      </w:rPr>
      <w:t>Appendix C</w:t>
    </w:r>
    <w:r w:rsidR="00DB5E49"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F270" w14:textId="6B954D5A" w:rsidR="00DB5E49" w:rsidRDefault="00326EEC">
    <w:r>
      <w:rPr>
        <w:noProof/>
      </w:rPr>
      <mc:AlternateContent>
        <mc:Choice Requires="wps">
          <w:drawing>
            <wp:anchor distT="0" distB="0" distL="0" distR="0" simplePos="0" relativeHeight="251717120" behindDoc="0" locked="0" layoutInCell="1" allowOverlap="1" wp14:anchorId="59C576B8" wp14:editId="05A73B90">
              <wp:simplePos x="635" y="635"/>
              <wp:positionH relativeFrom="page">
                <wp:align>center</wp:align>
              </wp:positionH>
              <wp:positionV relativeFrom="page">
                <wp:align>top</wp:align>
              </wp:positionV>
              <wp:extent cx="551815" cy="376555"/>
              <wp:effectExtent l="0" t="0" r="635" b="4445"/>
              <wp:wrapNone/>
              <wp:docPr id="1686054183"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08A7F1A" w14:textId="6C3AFAE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C576B8" id="_x0000_t202" coordsize="21600,21600" o:spt="202" path="m,l,21600r21600,l21600,xe">
              <v:stroke joinstyle="miter"/>
              <v:path gradientshapeok="t" o:connecttype="rect"/>
            </v:shapetype>
            <v:shape id="Text Box 40" o:spid="_x0000_s1146" type="#_x0000_t202" alt="OFFICIAL" style="position:absolute;margin-left:0;margin-top:0;width:43.45pt;height:29.65pt;z-index:251717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st7Dw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OZuan8LzRGncjAu3Fu+6rD2mvnwwhxuGAdB&#10;1YZnPKSCvqZwsihpwf34mz/mI/EYpaRHxdTUoKQpUd8MLiSKKxnFXV7meHOTezsZZq8fAHVY4JOw&#10;PJkxL6jJlA70G+p5GQthiBmO5WoaJvMhjNLF98DFcpmSUEeWhbXZWB6hI1+RzNfhjTl7Yjzgqp5g&#10;khOr3hE/5sY/vV3uA9KfthK5HYk8UY4aTHs9vZco8l/vKevyqh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h0rLew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508A7F1A" w14:textId="6C3AFAEF"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379" w14:textId="7AD9BFF9" w:rsidR="00DB5E49" w:rsidRPr="007F258E"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8144" behindDoc="0" locked="0" layoutInCell="1" allowOverlap="1" wp14:anchorId="0EA69FBB" wp14:editId="6DAC20E2">
              <wp:simplePos x="635" y="635"/>
              <wp:positionH relativeFrom="page">
                <wp:align>center</wp:align>
              </wp:positionH>
              <wp:positionV relativeFrom="page">
                <wp:align>top</wp:align>
              </wp:positionV>
              <wp:extent cx="551815" cy="376555"/>
              <wp:effectExtent l="0" t="0" r="635" b="4445"/>
              <wp:wrapNone/>
              <wp:docPr id="1358082424"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D10D9DB" w14:textId="6A8282B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A69FBB" id="_x0000_t202" coordsize="21600,21600" o:spt="202" path="m,l,21600r21600,l21600,xe">
              <v:stroke joinstyle="miter"/>
              <v:path gradientshapeok="t" o:connecttype="rect"/>
            </v:shapetype>
            <v:shape id="Text Box 41" o:spid="_x0000_s1149" type="#_x0000_t202" alt="OFFICIAL" style="position:absolute;left:0;text-align:left;margin-left:0;margin-top:0;width:43.45pt;height:29.65pt;z-index:251718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sXQDwIAAB0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vZ1P7e+gOeFUDsaFe8vXHdbeMB+emcMN4yCo&#10;2vCEh1TQ1xTOFiUtuB9/88d8JB6jlPSomJoalDQl6pvBhURxJaP4nJc53tzk3k2GOeh7QB0W+CQs&#10;T2bMC2oypQP9inpexUIYYoZjuZqGybwPo3TxPXCxWqUk1JFlYWO2lkfoyFck82V4Zc6eGQ+4qkeY&#10;5MSqN8SPufFPb1eHgPSnrURuRyLPlKMG017P7yWK/Nd7yrq+6u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DkbF0A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5D10D9DB" w14:textId="6A8282B8"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A382" w14:textId="7DCA3FAC" w:rsidR="00DB5E49" w:rsidRPr="007830A9" w:rsidRDefault="00326EEC" w:rsidP="007830A9">
    <w:pPr>
      <w:pStyle w:val="Header"/>
    </w:pPr>
    <w:r>
      <w:rPr>
        <w:noProof/>
      </w:rPr>
      <mc:AlternateContent>
        <mc:Choice Requires="wps">
          <w:drawing>
            <wp:anchor distT="0" distB="0" distL="0" distR="0" simplePos="0" relativeHeight="251719168" behindDoc="0" locked="0" layoutInCell="1" allowOverlap="1" wp14:anchorId="52F99C33" wp14:editId="055D2B66">
              <wp:simplePos x="635" y="635"/>
              <wp:positionH relativeFrom="page">
                <wp:align>center</wp:align>
              </wp:positionH>
              <wp:positionV relativeFrom="page">
                <wp:align>top</wp:align>
              </wp:positionV>
              <wp:extent cx="551815" cy="376555"/>
              <wp:effectExtent l="0" t="0" r="635" b="4445"/>
              <wp:wrapNone/>
              <wp:docPr id="1335763929" name="Text Box 4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4D116E" w14:textId="39A2892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F99C33" id="_x0000_t202" coordsize="21600,21600" o:spt="202" path="m,l,21600r21600,l21600,xe">
              <v:stroke joinstyle="miter"/>
              <v:path gradientshapeok="t" o:connecttype="rect"/>
            </v:shapetype>
            <v:shape id="_x0000_s1150" type="#_x0000_t202" alt="OFFICIAL" style="position:absolute;margin-left:0;margin-top:0;width:43.45pt;height:29.65pt;z-index:251719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Y/l37Q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3A4D116E" w14:textId="39A2892B"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A611" w14:textId="2EB94C2B" w:rsidR="00DB5E49" w:rsidRPr="007F258E" w:rsidRDefault="00326EEC"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20192" behindDoc="0" locked="0" layoutInCell="1" allowOverlap="1" wp14:anchorId="15ABCF30" wp14:editId="5143AD0F">
              <wp:simplePos x="635" y="635"/>
              <wp:positionH relativeFrom="page">
                <wp:align>center</wp:align>
              </wp:positionH>
              <wp:positionV relativeFrom="page">
                <wp:align>top</wp:align>
              </wp:positionV>
              <wp:extent cx="551815" cy="376555"/>
              <wp:effectExtent l="0" t="0" r="635" b="4445"/>
              <wp:wrapNone/>
              <wp:docPr id="386992939"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1096F49" w14:textId="51FF0C5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ABCF30" id="_x0000_t202" coordsize="21600,21600" o:spt="202" path="m,l,21600r21600,l21600,xe">
              <v:stroke joinstyle="miter"/>
              <v:path gradientshapeok="t" o:connecttype="rect"/>
            </v:shapetype>
            <v:shape id="Text Box 43" o:spid="_x0000_s1153" type="#_x0000_t202" alt="OFFICIAL" style="position:absolute;left:0;text-align:left;margin-left:0;margin-top:0;width:43.45pt;height:29.65pt;z-index:251720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w8mDw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vZ1P7e+gOeFUDsaFe8vXHdbeMB+emcMN4yCo&#10;2vCEh1TQ1xTOFiUtuB9/88d8JB6jlPSomJoalDQl6pvBhURxJaP4nJc53tzk3k2GOeh7QB0W+CQs&#10;T2bMC2oypQP9inpexUIYYoZjuZqGybwPo3TxPXCxWqUk1JFlYWO2lkfoyFck82V4Zc6eGQ+4qkeY&#10;5MSqN8SPufFPb1eHgPSnrURuRyLPlKMG017P7yWK/Nd7yrq+6uVP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ursPJg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31096F49" w14:textId="51FF0C59"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r w:rsidR="00DB5E49">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5282" w14:textId="057EEE8D" w:rsidR="00DB5E49" w:rsidRDefault="00326EEC">
    <w:pPr>
      <w:pStyle w:val="Header"/>
    </w:pPr>
    <w:r>
      <w:rPr>
        <w:noProof/>
      </w:rPr>
      <mc:AlternateContent>
        <mc:Choice Requires="wps">
          <w:drawing>
            <wp:anchor distT="0" distB="0" distL="0" distR="0" simplePos="0" relativeHeight="251721216" behindDoc="0" locked="0" layoutInCell="1" allowOverlap="1" wp14:anchorId="71923D95" wp14:editId="46A3B8C2">
              <wp:simplePos x="635" y="635"/>
              <wp:positionH relativeFrom="page">
                <wp:align>center</wp:align>
              </wp:positionH>
              <wp:positionV relativeFrom="page">
                <wp:align>top</wp:align>
              </wp:positionV>
              <wp:extent cx="551815" cy="376555"/>
              <wp:effectExtent l="0" t="0" r="635" b="4445"/>
              <wp:wrapNone/>
              <wp:docPr id="808086253"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C5957C" w14:textId="1304802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23D95" id="_x0000_t202" coordsize="21600,21600" o:spt="202" path="m,l,21600r21600,l21600,xe">
              <v:stroke joinstyle="miter"/>
              <v:path gradientshapeok="t" o:connecttype="rect"/>
            </v:shapetype>
            <v:shape id="Text Box 44" o:spid="_x0000_s1154" type="#_x0000_t202" alt="OFFICIAL" style="position:absolute;margin-left:0;margin-top:0;width:43.45pt;height:29.65pt;z-index:251721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L0bDwIAAB0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PZman8LzRGncjAu3Fu+6rD2mvnwwhxuGAdB&#10;1YZnPKSCvqZwsihpwf34mz/mI/EYpaRHxdTUoKQpUd8MLiSKKxnFXV7meHOTezsZZq8fAHVY4JOw&#10;PJkxL6jJlA70G+p5GQthiBmO5WoaJvMhjNLF98DFcpmSUEeWhbXZWB6hI1+RzNfhjTl7Yjzgqp5g&#10;khOr3hE/5sY/vV3uA9KfthK5HYk8UY4aTHs9vZco8l/vKevyqhc/AQ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1wS9Gw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0CC5957C" w14:textId="13048027"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D05E" w14:textId="5148F761" w:rsidR="00DB5E49" w:rsidRPr="00D020E0" w:rsidRDefault="00326EEC" w:rsidP="00873F3B">
    <w:pPr>
      <w:pStyle w:val="Header"/>
      <w:jc w:val="center"/>
      <w:rPr>
        <w:rFonts w:asciiTheme="minorHAnsi" w:hAnsiTheme="minorHAnsi" w:cstheme="minorHAnsi"/>
        <w:b/>
        <w:bCs/>
        <w:sz w:val="16"/>
        <w:szCs w:val="16"/>
      </w:rPr>
    </w:pPr>
    <w:r>
      <w:rPr>
        <w:rFonts w:asciiTheme="minorHAnsi" w:hAnsiTheme="minorHAnsi" w:cstheme="minorHAnsi"/>
        <w:b/>
        <w:bCs/>
        <w:noProof/>
        <w:sz w:val="16"/>
        <w:szCs w:val="16"/>
      </w:rPr>
      <mc:AlternateContent>
        <mc:Choice Requires="wps">
          <w:drawing>
            <wp:anchor distT="0" distB="0" distL="0" distR="0" simplePos="0" relativeHeight="251722240" behindDoc="0" locked="0" layoutInCell="1" allowOverlap="1" wp14:anchorId="7747287D" wp14:editId="1E89839E">
              <wp:simplePos x="635" y="635"/>
              <wp:positionH relativeFrom="page">
                <wp:align>center</wp:align>
              </wp:positionH>
              <wp:positionV relativeFrom="page">
                <wp:align>top</wp:align>
              </wp:positionV>
              <wp:extent cx="551815" cy="376555"/>
              <wp:effectExtent l="0" t="0" r="635" b="4445"/>
              <wp:wrapNone/>
              <wp:docPr id="1616536498"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EFEDE1F" w14:textId="529C231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47287D" id="_x0000_t202" coordsize="21600,21600" o:spt="202" path="m,l,21600r21600,l21600,xe">
              <v:stroke joinstyle="miter"/>
              <v:path gradientshapeok="t" o:connecttype="rect"/>
            </v:shapetype>
            <v:shape id="Text Box 45" o:spid="_x0000_s1155" type="#_x0000_t202" alt="OFFICIAL" style="position:absolute;left:0;text-align:left;margin-left:0;margin-top:0;width:43.45pt;height:29.65pt;z-index:251722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USdDwIAAB0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" filled="f" stroked="f">
              <v:fill o:detectmouseclick="t"/>
              <v:textbox style="mso-fit-shape-to-text:t" inset="0,15pt,0,0">
                <w:txbxContent>
                  <w:p w14:paraId="3EFEDE1F" w14:textId="529C2314" w:rsidR="00326EEC" w:rsidRPr="00326EEC" w:rsidRDefault="00326EEC" w:rsidP="00326EEC">
                    <w:pPr>
                      <w:rPr>
                        <w:rFonts w:ascii="Calibri" w:eastAsia="Calibri" w:hAnsi="Calibri" w:cs="Calibri"/>
                        <w:noProof/>
                        <w:color w:val="FF0000"/>
                      </w:rPr>
                    </w:pPr>
                    <w:r w:rsidRPr="00326EEC">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82522045">
    <w:abstractNumId w:val="45"/>
  </w:num>
  <w:num w:numId="2" w16cid:durableId="1819765985">
    <w:abstractNumId w:val="75"/>
  </w:num>
  <w:num w:numId="3" w16cid:durableId="8535160">
    <w:abstractNumId w:val="66"/>
  </w:num>
  <w:num w:numId="4" w16cid:durableId="363605677">
    <w:abstractNumId w:val="81"/>
  </w:num>
  <w:num w:numId="5" w16cid:durableId="1694921551">
    <w:abstractNumId w:val="35"/>
  </w:num>
  <w:num w:numId="6" w16cid:durableId="579019307">
    <w:abstractNumId w:val="21"/>
  </w:num>
  <w:num w:numId="7" w16cid:durableId="916592122">
    <w:abstractNumId w:val="10"/>
  </w:num>
  <w:num w:numId="8" w16cid:durableId="662468610">
    <w:abstractNumId w:val="77"/>
  </w:num>
  <w:num w:numId="9" w16cid:durableId="1685665319">
    <w:abstractNumId w:val="24"/>
  </w:num>
  <w:num w:numId="10" w16cid:durableId="2066103848">
    <w:abstractNumId w:val="40"/>
  </w:num>
  <w:num w:numId="11" w16cid:durableId="112287934">
    <w:abstractNumId w:val="27"/>
  </w:num>
  <w:num w:numId="12" w16cid:durableId="1758208063">
    <w:abstractNumId w:val="48"/>
  </w:num>
  <w:num w:numId="13" w16cid:durableId="939217468">
    <w:abstractNumId w:val="53"/>
  </w:num>
  <w:num w:numId="14" w16cid:durableId="1458990919">
    <w:abstractNumId w:val="82"/>
  </w:num>
  <w:num w:numId="15" w16cid:durableId="1953631768">
    <w:abstractNumId w:val="17"/>
  </w:num>
  <w:num w:numId="16" w16cid:durableId="1923178360">
    <w:abstractNumId w:val="12"/>
  </w:num>
  <w:num w:numId="17" w16cid:durableId="1727295982">
    <w:abstractNumId w:val="69"/>
  </w:num>
  <w:num w:numId="18" w16cid:durableId="1418596199">
    <w:abstractNumId w:val="58"/>
  </w:num>
  <w:num w:numId="19" w16cid:durableId="1857424294">
    <w:abstractNumId w:val="42"/>
  </w:num>
  <w:num w:numId="20" w16cid:durableId="2056351691">
    <w:abstractNumId w:val="47"/>
  </w:num>
  <w:num w:numId="21" w16cid:durableId="1363287655">
    <w:abstractNumId w:val="20"/>
  </w:num>
  <w:num w:numId="22" w16cid:durableId="1420834994">
    <w:abstractNumId w:val="34"/>
  </w:num>
  <w:num w:numId="23" w16cid:durableId="692342034">
    <w:abstractNumId w:val="19"/>
  </w:num>
  <w:num w:numId="24" w16cid:durableId="1108619009">
    <w:abstractNumId w:val="8"/>
  </w:num>
  <w:num w:numId="25" w16cid:durableId="1345479131">
    <w:abstractNumId w:val="3"/>
  </w:num>
  <w:num w:numId="26" w16cid:durableId="300811250">
    <w:abstractNumId w:val="2"/>
  </w:num>
  <w:num w:numId="27" w16cid:durableId="1076708529">
    <w:abstractNumId w:val="1"/>
  </w:num>
  <w:num w:numId="28" w16cid:durableId="767114528">
    <w:abstractNumId w:val="0"/>
  </w:num>
  <w:num w:numId="29" w16cid:durableId="2074042027">
    <w:abstractNumId w:val="74"/>
  </w:num>
  <w:num w:numId="30" w16cid:durableId="2051219375">
    <w:abstractNumId w:val="6"/>
  </w:num>
  <w:num w:numId="31" w16cid:durableId="990597057">
    <w:abstractNumId w:val="4"/>
  </w:num>
  <w:num w:numId="32" w16cid:durableId="1254702634">
    <w:abstractNumId w:val="65"/>
  </w:num>
  <w:num w:numId="33" w16cid:durableId="564416347">
    <w:abstractNumId w:val="9"/>
  </w:num>
  <w:num w:numId="34" w16cid:durableId="1828007960">
    <w:abstractNumId w:val="49"/>
  </w:num>
  <w:num w:numId="35" w16cid:durableId="850484551">
    <w:abstractNumId w:val="37"/>
  </w:num>
  <w:num w:numId="36" w16cid:durableId="1897282056">
    <w:abstractNumId w:val="52"/>
  </w:num>
  <w:num w:numId="37" w16cid:durableId="1786999333">
    <w:abstractNumId w:val="72"/>
  </w:num>
  <w:num w:numId="38" w16cid:durableId="1905986762">
    <w:abstractNumId w:val="59"/>
  </w:num>
  <w:num w:numId="39" w16cid:durableId="1216039382">
    <w:abstractNumId w:val="41"/>
  </w:num>
  <w:num w:numId="40" w16cid:durableId="1207915836">
    <w:abstractNumId w:val="64"/>
  </w:num>
  <w:num w:numId="41" w16cid:durableId="1980574852">
    <w:abstractNumId w:val="29"/>
  </w:num>
  <w:num w:numId="42" w16cid:durableId="990864452">
    <w:abstractNumId w:val="44"/>
  </w:num>
  <w:num w:numId="43" w16cid:durableId="540745591">
    <w:abstractNumId w:val="76"/>
  </w:num>
  <w:num w:numId="44" w16cid:durableId="654837027">
    <w:abstractNumId w:val="83"/>
  </w:num>
  <w:num w:numId="45" w16cid:durableId="1297905354">
    <w:abstractNumId w:val="63"/>
  </w:num>
  <w:num w:numId="46" w16cid:durableId="1524245355">
    <w:abstractNumId w:val="78"/>
  </w:num>
  <w:num w:numId="47" w16cid:durableId="1808627831">
    <w:abstractNumId w:val="5"/>
  </w:num>
  <w:num w:numId="48" w16cid:durableId="1010332252">
    <w:abstractNumId w:val="22"/>
  </w:num>
  <w:num w:numId="49" w16cid:durableId="1013067605">
    <w:abstractNumId w:val="31"/>
  </w:num>
  <w:num w:numId="50" w16cid:durableId="1995060641">
    <w:abstractNumId w:val="26"/>
  </w:num>
  <w:num w:numId="51" w16cid:durableId="344406499">
    <w:abstractNumId w:val="39"/>
  </w:num>
  <w:num w:numId="52" w16cid:durableId="299922003">
    <w:abstractNumId w:val="30"/>
  </w:num>
  <w:num w:numId="53" w16cid:durableId="1838224864">
    <w:abstractNumId w:val="73"/>
  </w:num>
  <w:num w:numId="54" w16cid:durableId="641690699">
    <w:abstractNumId w:val="55"/>
  </w:num>
  <w:num w:numId="55" w16cid:durableId="616720964">
    <w:abstractNumId w:val="46"/>
  </w:num>
  <w:num w:numId="56" w16cid:durableId="2166146">
    <w:abstractNumId w:val="68"/>
  </w:num>
  <w:num w:numId="57" w16cid:durableId="1059596559">
    <w:abstractNumId w:val="33"/>
  </w:num>
  <w:num w:numId="58" w16cid:durableId="1597011686">
    <w:abstractNumId w:val="70"/>
  </w:num>
  <w:num w:numId="59" w16cid:durableId="1318997412">
    <w:abstractNumId w:val="25"/>
  </w:num>
  <w:num w:numId="60" w16cid:durableId="301733868">
    <w:abstractNumId w:val="62"/>
  </w:num>
  <w:num w:numId="61" w16cid:durableId="50345544">
    <w:abstractNumId w:val="36"/>
  </w:num>
  <w:num w:numId="62" w16cid:durableId="410082244">
    <w:abstractNumId w:val="54"/>
  </w:num>
  <w:num w:numId="63" w16cid:durableId="780152519">
    <w:abstractNumId w:val="14"/>
  </w:num>
  <w:num w:numId="64" w16cid:durableId="1797142481">
    <w:abstractNumId w:val="60"/>
  </w:num>
  <w:num w:numId="65" w16cid:durableId="711151823">
    <w:abstractNumId w:val="67"/>
  </w:num>
  <w:num w:numId="66" w16cid:durableId="628975558">
    <w:abstractNumId w:val="28"/>
  </w:num>
  <w:num w:numId="67" w16cid:durableId="1982884280">
    <w:abstractNumId w:val="38"/>
  </w:num>
  <w:num w:numId="68" w16cid:durableId="195578958">
    <w:abstractNumId w:val="7"/>
  </w:num>
  <w:num w:numId="69" w16cid:durableId="39978423">
    <w:abstractNumId w:val="50"/>
  </w:num>
  <w:num w:numId="70" w16cid:durableId="1216357276">
    <w:abstractNumId w:val="16"/>
  </w:num>
  <w:num w:numId="71" w16cid:durableId="308680256">
    <w:abstractNumId w:val="51"/>
  </w:num>
  <w:num w:numId="72" w16cid:durableId="1463113034">
    <w:abstractNumId w:val="18"/>
  </w:num>
  <w:num w:numId="73" w16cid:durableId="464086183">
    <w:abstractNumId w:val="80"/>
  </w:num>
  <w:num w:numId="74" w16cid:durableId="156463471">
    <w:abstractNumId w:val="11"/>
  </w:num>
  <w:num w:numId="75" w16cid:durableId="851408664">
    <w:abstractNumId w:val="61"/>
  </w:num>
  <w:num w:numId="76" w16cid:durableId="1327326284">
    <w:abstractNumId w:val="15"/>
  </w:num>
  <w:num w:numId="77" w16cid:durableId="849639969">
    <w:abstractNumId w:val="79"/>
  </w:num>
  <w:num w:numId="78" w16cid:durableId="746223458">
    <w:abstractNumId w:val="23"/>
  </w:num>
  <w:num w:numId="79" w16cid:durableId="1495681252">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A7"/>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650"/>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6EEC"/>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CB2"/>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A7"/>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4E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316"/>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06"/>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39C"/>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DF"/>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3B"/>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E5D"/>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31"/>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4D6"/>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A48"/>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3BD1"/>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92F"/>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544"/>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63" Type="http://schemas.openxmlformats.org/officeDocument/2006/relationships/footer" Target="footer8.xml"/><Relationship Id="rId159" Type="http://schemas.openxmlformats.org/officeDocument/2006/relationships/hyperlink" Target="https://www.land.vic.gov.au/maps-and-spatial/data-services/vicmap-editing-service" TargetMode="External"/><Relationship Id="rId170" Type="http://schemas.openxmlformats.org/officeDocument/2006/relationships/hyperlink" Target="https://www.aboriginalvictoria.vic.gov.au/" TargetMode="External"/><Relationship Id="rId226" Type="http://schemas.openxmlformats.org/officeDocument/2006/relationships/image" Target="media/image66.jpeg"/><Relationship Id="rId268" Type="http://schemas.openxmlformats.org/officeDocument/2006/relationships/header" Target="header45.xml"/><Relationship Id="rId11" Type="http://schemas.openxmlformats.org/officeDocument/2006/relationships/footnotes" Target="footnotes.xml"/><Relationship Id="rId32" Type="http://schemas.openxmlformats.org/officeDocument/2006/relationships/image" Target="media/image12.jpg"/><Relationship Id="rId53" Type="http://schemas.openxmlformats.org/officeDocument/2006/relationships/hyperlink" Target="https://unstats.un.org/unsd/ungegn/" TargetMode="External"/><Relationship Id="rId74" Type="http://schemas.openxmlformats.org/officeDocument/2006/relationships/footer" Target="footer10.xm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5.jpg"/><Relationship Id="rId5" Type="http://schemas.openxmlformats.org/officeDocument/2006/relationships/customXml" Target="../customXml/item5.xml"/><Relationship Id="rId95" Type="http://schemas.openxmlformats.org/officeDocument/2006/relationships/hyperlink" Target="http://maps.land.vic.gov.au/lassi/VicnamesUI.jsp?placeId=3217" TargetMode="External"/><Relationship Id="rId160" Type="http://schemas.openxmlformats.org/officeDocument/2006/relationships/header" Target="header20.xml"/><Relationship Id="rId181" Type="http://schemas.openxmlformats.org/officeDocument/2006/relationships/header" Target="header27.xml"/><Relationship Id="rId216" Type="http://schemas.openxmlformats.org/officeDocument/2006/relationships/image" Target="media/image57.jpeg"/><Relationship Id="rId237" Type="http://schemas.openxmlformats.org/officeDocument/2006/relationships/footer" Target="footer26.xml"/><Relationship Id="rId258" Type="http://schemas.openxmlformats.org/officeDocument/2006/relationships/image" Target="media/image66.jpg"/><Relationship Id="rId22" Type="http://schemas.openxmlformats.org/officeDocument/2006/relationships/image" Target="media/image10.png"/><Relationship Id="rId43" Type="http://schemas.openxmlformats.org/officeDocument/2006/relationships/hyperlink" Target="http://www.relayservice.com.au" TargetMode="External"/><Relationship Id="rId64" Type="http://schemas.openxmlformats.org/officeDocument/2006/relationships/header" Target="header8.xml"/><Relationship Id="rId118" Type="http://schemas.openxmlformats.org/officeDocument/2006/relationships/hyperlink" Target="http://maps.land.vic.gov.au/lassi/VicnamesUI.jsp" TargetMode="External"/><Relationship Id="rId139" Type="http://schemas.openxmlformats.org/officeDocument/2006/relationships/header" Target="header17.xml"/><Relationship Id="rId85" Type="http://schemas.openxmlformats.org/officeDocument/2006/relationships/header" Target="header11.xml"/><Relationship Id="rId150" Type="http://schemas.openxmlformats.org/officeDocument/2006/relationships/image" Target="media/image36.jpg"/><Relationship Id="rId171" Type="http://schemas.openxmlformats.org/officeDocument/2006/relationships/header" Target="header22.xml"/><Relationship Id="rId192" Type="http://schemas.openxmlformats.org/officeDocument/2006/relationships/header" Target="header31.xml"/><Relationship Id="rId206" Type="http://schemas.openxmlformats.org/officeDocument/2006/relationships/hyperlink" Target="https://infostore.saiglobal.com/en-au/standards/as-1744-1975-111282_saig_as_as_265913/" TargetMode="External"/><Relationship Id="rId227" Type="http://schemas.openxmlformats.org/officeDocument/2006/relationships/header" Target="header34.xml"/><Relationship Id="rId248" Type="http://schemas.openxmlformats.org/officeDocument/2006/relationships/header" Target="header37.xml"/><Relationship Id="rId269" Type="http://schemas.openxmlformats.org/officeDocument/2006/relationships/footer" Target="footer30.xml"/><Relationship Id="rId12" Type="http://schemas.openxmlformats.org/officeDocument/2006/relationships/endnotes" Target="endnotes.xml"/><Relationship Id="rId33" Type="http://schemas.openxmlformats.org/officeDocument/2006/relationships/header" Target="header1.xml"/><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www.land.vic.gov.au/place-naming/first-time-here/about-geographic-names-victoria" TargetMode="External"/><Relationship Id="rId75" Type="http://schemas.openxmlformats.org/officeDocument/2006/relationships/image" Target="media/image20.jpeg"/><Relationship Id="rId96" Type="http://schemas.openxmlformats.org/officeDocument/2006/relationships/hyperlink" Target="https://www.land.vic.gov.au/place-naming/projects/anzac-commemorative-naming" TargetMode="External"/><Relationship Id="rId140" Type="http://schemas.openxmlformats.org/officeDocument/2006/relationships/image" Target="media/image26.jpeg"/><Relationship Id="rId161" Type="http://schemas.openxmlformats.org/officeDocument/2006/relationships/header" Target="header21.xml"/><Relationship Id="rId182" Type="http://schemas.openxmlformats.org/officeDocument/2006/relationships/hyperlink" Target="https://www.land.vic.gov.au/maps-and-spatial/data-services/vicmap-editing-service" TargetMode="External"/><Relationship Id="rId217" Type="http://schemas.openxmlformats.org/officeDocument/2006/relationships/image" Target="media/image49.jpg"/><Relationship Id="rId6" Type="http://schemas.openxmlformats.org/officeDocument/2006/relationships/customXml" Target="../customXml/item6.xml"/><Relationship Id="rId238" Type="http://schemas.openxmlformats.org/officeDocument/2006/relationships/hyperlink" Target="https://maps.land.vic.gov.au/lassi/VicnamesUI.jsp" TargetMode="External"/><Relationship Id="rId259" Type="http://schemas.openxmlformats.org/officeDocument/2006/relationships/image" Target="media/image67.jpeg"/><Relationship Id="rId23" Type="http://schemas.openxmlformats.org/officeDocument/2006/relationships/image" Target="media/image6.jpg"/><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fontTable" Target="fontTable.xml"/><Relationship Id="rId44" Type="http://schemas.openxmlformats.org/officeDocument/2006/relationships/hyperlink" Target="http://www.delwp.vic.gov.au" TargetMode="External"/><Relationship Id="rId65" Type="http://schemas.openxmlformats.org/officeDocument/2006/relationships/footer" Target="footer9.xml"/><Relationship Id="rId86" Type="http://schemas.openxmlformats.org/officeDocument/2006/relationships/footer" Target="footer11.xml"/><Relationship Id="rId130" Type="http://schemas.openxmlformats.org/officeDocument/2006/relationships/hyperlink" Target="mailto:cemeteries@health.vic.gov.au" TargetMode="External"/><Relationship Id="rId151" Type="http://schemas.openxmlformats.org/officeDocument/2006/relationships/image" Target="media/image37.jpg"/><Relationship Id="rId172" Type="http://schemas.openxmlformats.org/officeDocument/2006/relationships/header" Target="header23.xml"/><Relationship Id="rId193" Type="http://schemas.openxmlformats.org/officeDocument/2006/relationships/footer" Target="footer23.xml"/><Relationship Id="rId207" Type="http://schemas.openxmlformats.org/officeDocument/2006/relationships/hyperlink" Target="https://infostore.saiglobal.com/en-au/standards/as-nzs-4819-2011-116023_saig_as_as_267804/" TargetMode="External"/><Relationship Id="rId228" Type="http://schemas.openxmlformats.org/officeDocument/2006/relationships/hyperlink" Target="https://www.esta.vic.gov.au/emergency-markers" TargetMode="External"/><Relationship Id="rId249" Type="http://schemas.openxmlformats.org/officeDocument/2006/relationships/header" Target="header38.xml"/><Relationship Id="rId13" Type="http://schemas.openxmlformats.org/officeDocument/2006/relationships/image" Target="media/image1.png"/><Relationship Id="rId109" Type="http://schemas.openxmlformats.org/officeDocument/2006/relationships/hyperlink" Target="https://www.land.vic.gov.au/maps-and-spatial/data-services/vicmap-editing-service" TargetMode="External"/><Relationship Id="rId260" Type="http://schemas.openxmlformats.org/officeDocument/2006/relationships/image" Target="media/image68.jpeg"/><Relationship Id="rId34" Type="http://schemas.openxmlformats.org/officeDocument/2006/relationships/header" Target="header2.xml"/><Relationship Id="rId55" Type="http://schemas.openxmlformats.org/officeDocument/2006/relationships/hyperlink" Target="https://www.legislation.vic.gov.au/in-force/acts/geographic-place-names-act-1998/011" TargetMode="External"/><Relationship Id="rId76" Type="http://schemas.openxmlformats.org/officeDocument/2006/relationships/hyperlink" Target="https://www.aboriginalheritagecouncil.vic.gov.au/victorias-registered-aboriginal-parties" TargetMode="External"/><Relationship Id="rId97" Type="http://schemas.openxmlformats.org/officeDocument/2006/relationships/hyperlink" Target="https://www.land.vic.gov.au/__data/assets/excel_doc/0023/501098/Victoria-Feature-Catalogue-FINAL-OCT2017v.3.xlsx" TargetMode="External"/><Relationship Id="rId120" Type="http://schemas.openxmlformats.org/officeDocument/2006/relationships/hyperlink" Target="https://www.land.vic.gov.au/maps-and-spatial/data-services/vicmap-editing-service" TargetMode="External"/><Relationship Id="rId141" Type="http://schemas.openxmlformats.org/officeDocument/2006/relationships/image" Target="media/image27.jpg"/><Relationship Id="rId7" Type="http://schemas.openxmlformats.org/officeDocument/2006/relationships/numbering" Target="numbering.xml"/><Relationship Id="rId162" Type="http://schemas.openxmlformats.org/officeDocument/2006/relationships/footer" Target="footer18.xml"/><Relationship Id="rId183" Type="http://schemas.openxmlformats.org/officeDocument/2006/relationships/hyperlink" Target="https://www.land.vic.gov.au/maps-and-spatial/data-services/vicmap-editing-service" TargetMode="External"/><Relationship Id="rId218" Type="http://schemas.openxmlformats.org/officeDocument/2006/relationships/image" Target="media/image50.png"/><Relationship Id="rId239" Type="http://schemas.openxmlformats.org/officeDocument/2006/relationships/image" Target="media/image59.jpg"/><Relationship Id="rId250" Type="http://schemas.openxmlformats.org/officeDocument/2006/relationships/footer" Target="footer27.xml"/><Relationship Id="rId271" Type="http://schemas.openxmlformats.org/officeDocument/2006/relationships/glossaryDocument" Target="glossary/document.xml"/><Relationship Id="rId24" Type="http://schemas.openxmlformats.org/officeDocument/2006/relationships/image" Target="media/image7.jpeg"/><Relationship Id="rId45" Type="http://schemas.openxmlformats.org/officeDocument/2006/relationships/header" Target="header4.xml"/><Relationship Id="rId66" Type="http://schemas.openxmlformats.org/officeDocument/2006/relationships/image" Target="media/image18.jpeg"/><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31" Type="http://schemas.openxmlformats.org/officeDocument/2006/relationships/hyperlink" Target="mailto:licensed.childrens.services@education.vic.gov.au" TargetMode="External"/><Relationship Id="rId152" Type="http://schemas.openxmlformats.org/officeDocument/2006/relationships/image" Target="media/image38.png"/><Relationship Id="rId173" Type="http://schemas.openxmlformats.org/officeDocument/2006/relationships/footer" Target="footer19.xml"/><Relationship Id="rId194" Type="http://schemas.openxmlformats.org/officeDocument/2006/relationships/footer" Target="footer24.xml"/><Relationship Id="rId208" Type="http://schemas.openxmlformats.org/officeDocument/2006/relationships/hyperlink" Target="https://infostore.saiglobal.com/en-au/standards/as-1743-2018-99105_saig_as_as_208386/" TargetMode="External"/><Relationship Id="rId229" Type="http://schemas.openxmlformats.org/officeDocument/2006/relationships/image" Target="media/image54.jpeg"/><Relationship Id="rId240" Type="http://schemas.openxmlformats.org/officeDocument/2006/relationships/image" Target="media/image60.jpg"/><Relationship Id="rId261" Type="http://schemas.openxmlformats.org/officeDocument/2006/relationships/header" Target="header41.xml"/><Relationship Id="rId14" Type="http://schemas.openxmlformats.org/officeDocument/2006/relationships/image" Target="media/image2.png"/><Relationship Id="rId35" Type="http://schemas.openxmlformats.org/officeDocument/2006/relationships/footer" Target="footer1.xml"/><Relationship Id="rId56" Type="http://schemas.openxmlformats.org/officeDocument/2006/relationships/hyperlink" Target="https://www.legislation.vic.gov.au/in-force/acts/local-government-act-2020/007" TargetMode="External"/><Relationship Id="rId77" Type="http://schemas.openxmlformats.org/officeDocument/2006/relationships/hyperlink" Target="https://www.land.vic.gov.au/place-naming/first-time-here/geographic-place-names-committee" TargetMode="External"/><Relationship Id="rId100" Type="http://schemas.openxmlformats.org/officeDocument/2006/relationships/footer" Target="footer13.xml"/><Relationship Id="rId8" Type="http://schemas.openxmlformats.org/officeDocument/2006/relationships/styles" Target="styles.xm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8.jpeg"/><Relationship Id="rId163" Type="http://schemas.openxmlformats.org/officeDocument/2006/relationships/hyperlink" Target="https://www.land.vic.gov.au/maps-and-spatial/data-services/vicmap-editing-service" TargetMode="External"/><Relationship Id="rId184" Type="http://schemas.openxmlformats.org/officeDocument/2006/relationships/footer" Target="footer21.xml"/><Relationship Id="rId219" Type="http://schemas.microsoft.com/office/2007/relationships/hdphoto" Target="media/hdphoto1.wdp"/><Relationship Id="rId230" Type="http://schemas.openxmlformats.org/officeDocument/2006/relationships/image" Target="media/image55.jpeg"/><Relationship Id="rId251" Type="http://schemas.openxmlformats.org/officeDocument/2006/relationships/hyperlink" Target="https://www.land.vic.gov.au/maps-and-spatial/data-services/vicmap-editing-service" TargetMode="External"/><Relationship Id="rId25" Type="http://schemas.openxmlformats.org/officeDocument/2006/relationships/image" Target="media/image9.jpeg"/><Relationship Id="rId46" Type="http://schemas.openxmlformats.org/officeDocument/2006/relationships/footer" Target="footer4.xml"/><Relationship Id="rId67" Type="http://schemas.openxmlformats.org/officeDocument/2006/relationships/hyperlink" Target="https://unstats.un.org/unsd/ungegn/" TargetMode="External"/><Relationship Id="rId272" Type="http://schemas.openxmlformats.org/officeDocument/2006/relationships/theme" Target="theme/theme1.xml"/><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https://www.land.vic.gov.au/maps-and-spatial/data-services/vicmap-editing-service" TargetMode="External"/><Relationship Id="rId153" Type="http://schemas.openxmlformats.org/officeDocument/2006/relationships/image" Target="media/image39.png"/><Relationship Id="rId174" Type="http://schemas.openxmlformats.org/officeDocument/2006/relationships/hyperlink" Target="https://www.aboriginalheritagecouncil.vic.gov.au/" TargetMode="External"/><Relationship Id="rId195" Type="http://schemas.openxmlformats.org/officeDocument/2006/relationships/hyperlink" Target="http://www.gazette.vic.gov.au" TargetMode="External"/><Relationship Id="rId209" Type="http://schemas.openxmlformats.org/officeDocument/2006/relationships/hyperlink" Target="http://www.spear.land.vic.gov.au/spear/" TargetMode="External"/><Relationship Id="rId220" Type="http://schemas.openxmlformats.org/officeDocument/2006/relationships/image" Target="media/image51.jpg"/><Relationship Id="rId241" Type="http://schemas.openxmlformats.org/officeDocument/2006/relationships/image" Target="media/image61.jpg"/><Relationship Id="rId15" Type="http://schemas.openxmlformats.org/officeDocument/2006/relationships/image" Target="media/image2.jpg"/><Relationship Id="rId36" Type="http://schemas.openxmlformats.org/officeDocument/2006/relationships/footer" Target="footer2.xml"/><Relationship Id="rId57" Type="http://schemas.openxmlformats.org/officeDocument/2006/relationships/hyperlink" Target="https://www.legislation.vic.gov.au/in-force/statutory-rules/aboriginal-heritage-regulations-2018/001" TargetMode="External"/><Relationship Id="rId262" Type="http://schemas.openxmlformats.org/officeDocument/2006/relationships/header" Target="header42.xml"/><Relationship Id="rId78" Type="http://schemas.openxmlformats.org/officeDocument/2006/relationships/hyperlink" Target="http://maps.land.vic.gov.au/lassi/VicnamesUI.jsp"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9.jpg"/><Relationship Id="rId164" Type="http://schemas.openxmlformats.org/officeDocument/2006/relationships/hyperlink" Target="https://www.land.vic.gov.au/maps-and-spatial/data-services/vicmap-editing-service" TargetMode="External"/><Relationship Id="rId185" Type="http://schemas.openxmlformats.org/officeDocument/2006/relationships/hyperlink" Target="https://www.land.vic.gov.au/maps-and-spatial/data-services/vicmap-editing-service" TargetMode="External"/><Relationship Id="rId9" Type="http://schemas.openxmlformats.org/officeDocument/2006/relationships/settings" Target="settings.xml"/><Relationship Id="rId210" Type="http://schemas.openxmlformats.org/officeDocument/2006/relationships/image" Target="media/image45.jpeg"/><Relationship Id="rId26" Type="http://schemas.openxmlformats.org/officeDocument/2006/relationships/image" Target="media/image10.emf"/><Relationship Id="rId231" Type="http://schemas.openxmlformats.org/officeDocument/2006/relationships/image" Target="media/image58.jpeg"/><Relationship Id="rId252" Type="http://schemas.openxmlformats.org/officeDocument/2006/relationships/header" Target="header39.xml"/><Relationship Id="rId47" Type="http://schemas.openxmlformats.org/officeDocument/2006/relationships/footer" Target="footer5.xml"/><Relationship Id="rId68" Type="http://schemas.openxmlformats.org/officeDocument/2006/relationships/image" Target="media/image19.pn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place-naming/understand-the-naming-process/the-naming-rules" TargetMode="External"/><Relationship Id="rId154" Type="http://schemas.openxmlformats.org/officeDocument/2006/relationships/header" Target="header18.xml"/><Relationship Id="rId175" Type="http://schemas.openxmlformats.org/officeDocument/2006/relationships/hyperlink" Target="mailto:VAHC@dpc.vic.gov.au" TargetMode="External"/><Relationship Id="rId196" Type="http://schemas.openxmlformats.org/officeDocument/2006/relationships/image" Target="media/image41.jpeg"/><Relationship Id="rId200" Type="http://schemas.openxmlformats.org/officeDocument/2006/relationships/header" Target="header33.xml"/><Relationship Id="rId16" Type="http://schemas.openxmlformats.org/officeDocument/2006/relationships/image" Target="media/image4.jpeg"/><Relationship Id="rId221" Type="http://schemas.openxmlformats.org/officeDocument/2006/relationships/image" Target="media/image61.png"/><Relationship Id="rId242" Type="http://schemas.openxmlformats.org/officeDocument/2006/relationships/image" Target="media/image62.jpg"/><Relationship Id="rId263" Type="http://schemas.openxmlformats.org/officeDocument/2006/relationships/footer" Target="footer29.xml"/><Relationship Id="rId37" Type="http://schemas.openxmlformats.org/officeDocument/2006/relationships/header" Target="header3.xml"/><Relationship Id="rId58" Type="http://schemas.openxmlformats.org/officeDocument/2006/relationships/hyperlink" Target="https://infostore.saiglobal.com/en-au/standards/as-nzs-4819-2011-116023_saig_as_as_267804/" TargetMode="External"/><Relationship Id="rId79" Type="http://schemas.openxmlformats.org/officeDocument/2006/relationships/hyperlink" Target="https://services.land.vic.gov.au/landchannel/content/vicmapdata"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30.png"/><Relationship Id="rId90" Type="http://schemas.openxmlformats.org/officeDocument/2006/relationships/hyperlink" Target="https://www.land.vic.gov.au/place-naming/services-and-resources/vicnames-register" TargetMode="External"/><Relationship Id="rId165" Type="http://schemas.openxmlformats.org/officeDocument/2006/relationships/image" Target="media/image40.png"/><Relationship Id="rId186" Type="http://schemas.openxmlformats.org/officeDocument/2006/relationships/hyperlink" Target="https://www.legislation.vic.gov.au/in-force/acts/geographic-place-names-act-1998/011" TargetMode="External"/><Relationship Id="rId211" Type="http://schemas.openxmlformats.org/officeDocument/2006/relationships/image" Target="media/image46.jpeg"/><Relationship Id="rId232" Type="http://schemas.openxmlformats.org/officeDocument/2006/relationships/hyperlink" Target="https://www.land.vic.gov.au/place-naming/services-and-resources/vicnames-register" TargetMode="External"/><Relationship Id="rId253" Type="http://schemas.openxmlformats.org/officeDocument/2006/relationships/header" Target="header40.xml"/><Relationship Id="rId27" Type="http://schemas.openxmlformats.org/officeDocument/2006/relationships/image" Target="media/image15.jpeg"/><Relationship Id="rId48" Type="http://schemas.openxmlformats.org/officeDocument/2006/relationships/header" Target="header5.xml"/><Relationship Id="rId69" Type="http://schemas.openxmlformats.org/officeDocument/2006/relationships/hyperlink" Target="https://sdgs.un.org/goals"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image" Target="media/image21.png"/><Relationship Id="rId155" Type="http://schemas.openxmlformats.org/officeDocument/2006/relationships/header" Target="header19.xml"/><Relationship Id="rId176" Type="http://schemas.openxmlformats.org/officeDocument/2006/relationships/footer" Target="footer20.xml"/><Relationship Id="rId197" Type="http://schemas.openxmlformats.org/officeDocument/2006/relationships/image" Target="media/image42.jpeg"/><Relationship Id="rId201" Type="http://schemas.openxmlformats.org/officeDocument/2006/relationships/footer" Target="footer25.xml"/><Relationship Id="rId222" Type="http://schemas.openxmlformats.org/officeDocument/2006/relationships/image" Target="media/image62.jpeg"/><Relationship Id="rId243" Type="http://schemas.openxmlformats.org/officeDocument/2006/relationships/image" Target="media/image63.jpg"/><Relationship Id="rId264" Type="http://schemas.openxmlformats.org/officeDocument/2006/relationships/hyperlink" Target="https://unstats.un.org/unsd/ungegn/" TargetMode="External"/><Relationship Id="rId17" Type="http://schemas.openxmlformats.org/officeDocument/2006/relationships/image" Target="media/image3.jpg"/><Relationship Id="rId38" Type="http://schemas.openxmlformats.org/officeDocument/2006/relationships/footer" Target="footer3.xml"/><Relationship Id="rId59" Type="http://schemas.openxmlformats.org/officeDocument/2006/relationships/hyperlink" Target="https://www.legislation.vic.gov.au/in-force/statutory-rules/subdivision-procedures-regulations-2011/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hyperlink" Target="https://www.aboriginalvictoria.vic.gov.au/victorian-aboriginal-affairs-framework-2018-2023" TargetMode="External"/><Relationship Id="rId91" Type="http://schemas.openxmlformats.org/officeDocument/2006/relationships/hyperlink" Target="https://www.vic.gov.au/gender-inequality-affects-everyone" TargetMode="External"/><Relationship Id="rId145" Type="http://schemas.openxmlformats.org/officeDocument/2006/relationships/image" Target="media/image31.jpg"/><Relationship Id="rId166" Type="http://schemas.openxmlformats.org/officeDocument/2006/relationships/hyperlink" Target="https://www.delwp.vic.gov.au/aboriginalselfdetermination/how-we-engage-with-traditional-owners" TargetMode="External"/><Relationship Id="rId187" Type="http://schemas.openxmlformats.org/officeDocument/2006/relationships/header" Target="header28.xml"/><Relationship Id="rId1" Type="http://schemas.openxmlformats.org/officeDocument/2006/relationships/customXml" Target="../customXml/item1.xml"/><Relationship Id="rId212" Type="http://schemas.openxmlformats.org/officeDocument/2006/relationships/image" Target="media/image47.jpg"/><Relationship Id="rId233" Type="http://schemas.openxmlformats.org/officeDocument/2006/relationships/hyperlink" Target="mailto:geo.names@delwp.vic.gov.au" TargetMode="External"/><Relationship Id="rId254" Type="http://schemas.openxmlformats.org/officeDocument/2006/relationships/footer" Target="footer28.xml"/><Relationship Id="rId28" Type="http://schemas.openxmlformats.org/officeDocument/2006/relationships/image" Target="media/image16.jpeg"/><Relationship Id="rId49" Type="http://schemas.openxmlformats.org/officeDocument/2006/relationships/footer" Target="footer6.xml"/><Relationship Id="rId114" Type="http://schemas.openxmlformats.org/officeDocument/2006/relationships/hyperlink" Target="https://www.spear.land.vic.gov.au/spear/index.shtml" TargetMode="External"/><Relationship Id="rId60" Type="http://schemas.openxmlformats.org/officeDocument/2006/relationships/header" Target="header6.xml"/><Relationship Id="rId135" Type="http://schemas.openxmlformats.org/officeDocument/2006/relationships/hyperlink" Target="https://www.land.vic.gov.au/place-naming/understand-the-naming-process/the-naming-rules" TargetMode="External"/><Relationship Id="rId156" Type="http://schemas.openxmlformats.org/officeDocument/2006/relationships/footer" Target="footer17.xml"/><Relationship Id="rId177" Type="http://schemas.openxmlformats.org/officeDocument/2006/relationships/header" Target="header24.xml"/><Relationship Id="rId198" Type="http://schemas.openxmlformats.org/officeDocument/2006/relationships/image" Target="media/image43.png"/><Relationship Id="rId202" Type="http://schemas.openxmlformats.org/officeDocument/2006/relationships/hyperlink" Target="https://www.land.vic.gov.au/place-naming/services-and-resources/gazetted-place-names" TargetMode="External"/><Relationship Id="rId223" Type="http://schemas.openxmlformats.org/officeDocument/2006/relationships/image" Target="media/image52.jpeg"/><Relationship Id="rId244" Type="http://schemas.openxmlformats.org/officeDocument/2006/relationships/hyperlink" Target="http://maps.land.vic.gov.au/lassi/VicnamesUI.jsp?placeId=122246" TargetMode="External"/><Relationship Id="rId18" Type="http://schemas.openxmlformats.org/officeDocument/2006/relationships/image" Target="media/image6.jpeg"/><Relationship Id="rId39" Type="http://schemas.openxmlformats.org/officeDocument/2006/relationships/image" Target="media/image13.png"/><Relationship Id="rId265" Type="http://schemas.openxmlformats.org/officeDocument/2006/relationships/hyperlink" Target="http://www.delwp.vic.gov.au/" TargetMode="External"/><Relationship Id="rId50" Type="http://schemas.openxmlformats.org/officeDocument/2006/relationships/hyperlink" Target="https://www.legislation.vic.gov.au/in-force/acts/geographic-place-names-act-1998/011" TargetMode="External"/><Relationship Id="rId104" Type="http://schemas.openxmlformats.org/officeDocument/2006/relationships/image" Target="media/image23.png"/><Relationship Id="rId125" Type="http://schemas.openxmlformats.org/officeDocument/2006/relationships/footer" Target="footer16.xml"/><Relationship Id="rId146" Type="http://schemas.openxmlformats.org/officeDocument/2006/relationships/image" Target="media/image32.jpg"/><Relationship Id="rId167" Type="http://schemas.openxmlformats.org/officeDocument/2006/relationships/hyperlink" Target="https://www.aboriginalvictoria.vic.gov.au/protecting-aboriginal-intangible-heritage" TargetMode="External"/><Relationship Id="rId188" Type="http://schemas.openxmlformats.org/officeDocument/2006/relationships/header" Target="header29.xml"/><Relationship Id="rId71" Type="http://schemas.openxmlformats.org/officeDocument/2006/relationships/hyperlink" Target="https://www.land.vic.gov.au/__data/assets/excel_doc/0023/501098/Victoria-Feature-Catalogue-FINAL-OCT2017v.3.xlsx" TargetMode="External"/><Relationship Id="rId92" Type="http://schemas.openxmlformats.org/officeDocument/2006/relationships/hyperlink" Target="https://www.icsm.gov.au/sites/default/files/consistent_place_names_principles.pdf" TargetMode="External"/><Relationship Id="rId213" Type="http://schemas.openxmlformats.org/officeDocument/2006/relationships/image" Target="media/image48.jpeg"/><Relationship Id="rId234" Type="http://schemas.openxmlformats.org/officeDocument/2006/relationships/hyperlink" Target="https://infostore.saiglobal.com/en-au/standards/as-nzs-4819-2011-116023_saig_as_as_267804/" TargetMode="External"/><Relationship Id="rId2" Type="http://schemas.openxmlformats.org/officeDocument/2006/relationships/customXml" Target="../customXml/item2.xml"/><Relationship Id="rId29" Type="http://schemas.openxmlformats.org/officeDocument/2006/relationships/image" Target="media/image17.jpeg"/><Relationship Id="rId255" Type="http://schemas.openxmlformats.org/officeDocument/2006/relationships/hyperlink" Target="http://infostore.saiglobal.com/store/Details.aspx?ProductID=1497944" TargetMode="External"/><Relationship Id="rId40" Type="http://schemas.openxmlformats.org/officeDocument/2006/relationships/image" Target="media/image14.emf"/><Relationship Id="rId115" Type="http://schemas.openxmlformats.org/officeDocument/2006/relationships/hyperlink" Target="https://www.land.vic.gov.au/__data/assets/word_doc/0022/501097/Quick-guide.docx" TargetMode="External"/><Relationship Id="rId136" Type="http://schemas.openxmlformats.org/officeDocument/2006/relationships/hyperlink" Target="http://maps.land.vic.gov.au/lassi/VicnamesUI.jsp" TargetMode="External"/><Relationship Id="rId157" Type="http://schemas.openxmlformats.org/officeDocument/2006/relationships/hyperlink" Target="http://maps.land.vic.gov.au/lassi/VicnamesUI.jsp" TargetMode="External"/><Relationship Id="rId178" Type="http://schemas.openxmlformats.org/officeDocument/2006/relationships/header" Target="header25.xml"/><Relationship Id="rId61" Type="http://schemas.openxmlformats.org/officeDocument/2006/relationships/header" Target="header7.xml"/><Relationship Id="rId199" Type="http://schemas.openxmlformats.org/officeDocument/2006/relationships/header" Target="header32.xml"/><Relationship Id="rId203" Type="http://schemas.openxmlformats.org/officeDocument/2006/relationships/image" Target="media/image44.png"/><Relationship Id="rId19" Type="http://schemas.openxmlformats.org/officeDocument/2006/relationships/image" Target="media/image4.jpg"/><Relationship Id="rId224" Type="http://schemas.openxmlformats.org/officeDocument/2006/relationships/image" Target="media/image53.jpg"/><Relationship Id="rId245" Type="http://schemas.openxmlformats.org/officeDocument/2006/relationships/hyperlink" Target="http://maps.land.vic.gov.au/lassi/VicnamesUI.jsp?placeId=100850" TargetMode="External"/><Relationship Id="rId266" Type="http://schemas.openxmlformats.org/officeDocument/2006/relationships/header" Target="header43.xml"/><Relationship Id="rId30" Type="http://schemas.openxmlformats.org/officeDocument/2006/relationships/image" Target="media/image18.emf"/><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3.jpg"/><Relationship Id="rId168" Type="http://schemas.openxmlformats.org/officeDocument/2006/relationships/hyperlink" Target="https://www.justice.vic.gov.au/your-rights/native-title/" TargetMode="External"/><Relationship Id="rId51" Type="http://schemas.openxmlformats.org/officeDocument/2006/relationships/hyperlink" Target="https://www.icsm.gov.au/sites/default/files/consistent_place_names_principles.pdf" TargetMode="External"/><Relationship Id="rId72" Type="http://schemas.openxmlformats.org/officeDocument/2006/relationships/hyperlink" Target="https://www.land.vic.gov.au/place-naming/for-community" TargetMode="External"/><Relationship Id="rId93" Type="http://schemas.openxmlformats.org/officeDocument/2006/relationships/hyperlink" Target="http://maps.land.vic.gov.au/lassi/VicnamesUI.jsp?placeId=6743" TargetMode="External"/><Relationship Id="rId189" Type="http://schemas.openxmlformats.org/officeDocument/2006/relationships/footer" Target="footer22.xml"/><Relationship Id="rId3" Type="http://schemas.openxmlformats.org/officeDocument/2006/relationships/customXml" Target="../customXml/item3.xml"/><Relationship Id="rId235" Type="http://schemas.openxmlformats.org/officeDocument/2006/relationships/header" Target="header35.xml"/><Relationship Id="rId256" Type="http://schemas.openxmlformats.org/officeDocument/2006/relationships/hyperlink" Target="https://infostore.saiglobal.com/en-au/Standards/Product-Details-116023_SAIG_AS_AS_267804/?ProductID=116023_SAIG_AS_AS_267804" TargetMode="Externa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s://www.aboriginalvictoria.vic.gov.au/" TargetMode="External"/><Relationship Id="rId20" Type="http://schemas.openxmlformats.org/officeDocument/2006/relationships/image" Target="media/image8.jpeg"/><Relationship Id="rId41" Type="http://schemas.openxmlformats.org/officeDocument/2006/relationships/hyperlink" Target="https://www.delwp.vic.gov.au/copyright" TargetMode="External"/><Relationship Id="rId62" Type="http://schemas.openxmlformats.org/officeDocument/2006/relationships/footer" Target="footer7.xml"/><Relationship Id="rId83" Type="http://schemas.openxmlformats.org/officeDocument/2006/relationships/image" Target="media/image27.png"/><Relationship Id="rId179" Type="http://schemas.openxmlformats.org/officeDocument/2006/relationships/hyperlink" Target="mailto:geo.names@transport.vic.gov.au" TargetMode="External"/><Relationship Id="rId190" Type="http://schemas.openxmlformats.org/officeDocument/2006/relationships/hyperlink" Target="mailto:geo.names@transport.vic.gov.au" TargetMode="External"/><Relationship Id="rId204" Type="http://schemas.openxmlformats.org/officeDocument/2006/relationships/hyperlink" Target="https://infostore.saiglobal.com/en-au/standards/as-1743-2018-99105_saig_as_as_208386/" TargetMode="External"/><Relationship Id="rId225" Type="http://schemas.openxmlformats.org/officeDocument/2006/relationships/image" Target="media/image65.jpeg"/><Relationship Id="rId246" Type="http://schemas.openxmlformats.org/officeDocument/2006/relationships/image" Target="media/image64.jpg"/><Relationship Id="rId267" Type="http://schemas.openxmlformats.org/officeDocument/2006/relationships/header" Target="header44.xm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10" Type="http://schemas.openxmlformats.org/officeDocument/2006/relationships/webSettings" Target="webSettings.xml"/><Relationship Id="rId31" Type="http://schemas.openxmlformats.org/officeDocument/2006/relationships/image" Target="media/image11.jpg"/><Relationship Id="rId52" Type="http://schemas.openxmlformats.org/officeDocument/2006/relationships/hyperlink" Target="https://infostore.saiglobal.com/en-au/Standards/Product-Details-116023_SAIG_AS_AS_267804/?ProductID=116023_SAIG_AS_AS_267804" TargetMode="External"/><Relationship Id="rId73" Type="http://schemas.openxmlformats.org/officeDocument/2006/relationships/header" Target="header9.xml"/><Relationship Id="rId94" Type="http://schemas.openxmlformats.org/officeDocument/2006/relationships/hyperlink" Target="http://maps.land.vic.gov.au/lassi/VicnamesUI.jsp?placeId=3217" TargetMode="External"/><Relationship Id="rId148" Type="http://schemas.openxmlformats.org/officeDocument/2006/relationships/image" Target="media/image34.jpg"/><Relationship Id="rId169" Type="http://schemas.openxmlformats.org/officeDocument/2006/relationships/hyperlink" Target="https://www.aboriginalheritagecouncil.vic.gov.au" TargetMode="External"/><Relationship Id="rId4" Type="http://schemas.openxmlformats.org/officeDocument/2006/relationships/customXml" Target="../customXml/item4.xml"/><Relationship Id="rId180" Type="http://schemas.openxmlformats.org/officeDocument/2006/relationships/header" Target="header26.xml"/><Relationship Id="rId215" Type="http://schemas.openxmlformats.org/officeDocument/2006/relationships/image" Target="media/image56.jpeg"/><Relationship Id="rId236" Type="http://schemas.openxmlformats.org/officeDocument/2006/relationships/header" Target="header36.xml"/><Relationship Id="rId257" Type="http://schemas.openxmlformats.org/officeDocument/2006/relationships/hyperlink" Target="https://infostore.saiglobal.com/en-au/Standards/Product-Details-116023_SAIG_AS_AS_267804/?ProductID=116023_SAIG_AS_AS_267804" TargetMode="External"/><Relationship Id="rId42" Type="http://schemas.openxmlformats.org/officeDocument/2006/relationships/hyperlink" Target="mailto:customer.service@delwp.vic.gov.au" TargetMode="External"/><Relationship Id="rId84" Type="http://schemas.openxmlformats.org/officeDocument/2006/relationships/header" Target="header10.xml"/><Relationship Id="rId138" Type="http://schemas.openxmlformats.org/officeDocument/2006/relationships/header" Target="header16.xml"/><Relationship Id="rId191" Type="http://schemas.openxmlformats.org/officeDocument/2006/relationships/header" Target="header30.xml"/><Relationship Id="rId205" Type="http://schemas.openxmlformats.org/officeDocument/2006/relationships/hyperlink" Target="https://infostore.saiglobal.com/en-au/search/all/?searchTerm=As%201742" TargetMode="External"/><Relationship Id="rId247" Type="http://schemas.openxmlformats.org/officeDocument/2006/relationships/image" Target="media/image65.jpg"/><Relationship Id="rId107" Type="http://schemas.openxmlformats.org/officeDocument/2006/relationships/image" Target="media/image3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B3FDD"/>
    <w:rsid w:val="003E7DF6"/>
    <w:rsid w:val="003F5E61"/>
    <w:rsid w:val="004003E5"/>
    <w:rsid w:val="00400E31"/>
    <w:rsid w:val="00447D74"/>
    <w:rsid w:val="00463330"/>
    <w:rsid w:val="00474201"/>
    <w:rsid w:val="004A2F4F"/>
    <w:rsid w:val="004B37C1"/>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D5CD4"/>
    <w:rsid w:val="00912279"/>
    <w:rsid w:val="00926A48"/>
    <w:rsid w:val="00944819"/>
    <w:rsid w:val="00973949"/>
    <w:rsid w:val="00977C26"/>
    <w:rsid w:val="00983D24"/>
    <w:rsid w:val="009C1418"/>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61A31"/>
    <w:rsid w:val="00D674D6"/>
    <w:rsid w:val="00D912AE"/>
    <w:rsid w:val="00DB318B"/>
    <w:rsid w:val="00DB3525"/>
    <w:rsid w:val="00DC0F06"/>
    <w:rsid w:val="00DD7941"/>
    <w:rsid w:val="00DD7F84"/>
    <w:rsid w:val="00DE0812"/>
    <w:rsid w:val="00DF0B09"/>
    <w:rsid w:val="00E014B8"/>
    <w:rsid w:val="00E040D2"/>
    <w:rsid w:val="00E13BD1"/>
    <w:rsid w:val="00E21DEF"/>
    <w:rsid w:val="00E64EA4"/>
    <w:rsid w:val="00E92A23"/>
    <w:rsid w:val="00EF2CEA"/>
    <w:rsid w:val="00EF5D5B"/>
    <w:rsid w:val="00EF600B"/>
    <w:rsid w:val="00F00DF0"/>
    <w:rsid w:val="00F56544"/>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17" ma:contentTypeDescription="Create a new document." ma:contentTypeScope="" ma:versionID="14293e4d0974da9d52883ce2889b8ae2">
  <xsd:schema xmlns:xsd="http://www.w3.org/2001/XMLSchema" xmlns:xs="http://www.w3.org/2001/XMLSchema" xmlns:p="http://schemas.microsoft.com/office/2006/metadata/properties" xmlns:ns3="a5f32de4-e402-4188-b034-e71ca7d22e54" xmlns:ns4="b8aa4825-b71d-431e-95ea-8303703a8141" xmlns:ns5="388ccfa9-32dd-48dd-9a3c-6fb10083d82e" targetNamespace="http://schemas.microsoft.com/office/2006/metadata/properties" ma:root="true" ma:fieldsID="030dd7974216f90b830b5bebf83486e6" ns3:_="" ns4:_="" ns5:_="">
    <xsd:import namespace="a5f32de4-e402-4188-b034-e71ca7d22e54"/>
    <xsd:import namespace="b8aa4825-b71d-431e-95ea-8303703a8141"/>
    <xsd:import namespace="388ccfa9-32dd-48dd-9a3c-6fb10083d82e"/>
    <xsd:element name="properties">
      <xsd:complexType>
        <xsd:sequence>
          <xsd:element name="documentManagement">
            <xsd:complexType>
              <xsd:all>
                <xsd:element ref="ns3:_dlc_DocId" minOccurs="0"/>
                <xsd:element ref="ns3:_dlc_DocIdUrl" minOccurs="0"/>
                <xsd:element ref="ns3:_dlc_DocIdPersistId" minOccurs="0"/>
                <xsd:element ref="ns4:SharingHintHash" minOccurs="0"/>
                <xsd:element ref="ns5:MediaServiceDateTaken" minOccurs="0"/>
                <xsd:element ref="ns5:MediaServiceAutoTags" minOccurs="0"/>
                <xsd:element ref="ns5:MediaServiceMetadata" minOccurs="0"/>
                <xsd:element ref="ns5:MediaServiceFastMetadata" minOccurs="0"/>
                <xsd:element ref="ns4:SharedWithUsers" minOccurs="0"/>
                <xsd:element ref="ns4:SharedWithDetails" minOccurs="0"/>
                <xsd:element ref="ns5:MediaServiceGenerationTime" minOccurs="0"/>
                <xsd:element ref="ns5:MediaServiceEventHashCode" minOccurs="0"/>
                <xsd:element ref="ns5:MediaServiceOCR" minOccurs="0"/>
                <xsd:element ref="ns5:MediaServiceLocation" minOccurs="0"/>
                <xsd:element ref="ns5:MediaServiceAutoKeyPoints" minOccurs="0"/>
                <xsd:element ref="ns5:MediaServiceKeyPoint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ingHintHash" ma:index="11" nillable="true" ma:displayName="Sharing Hint Hash" ma:description="" ma:hidden="true" ma:internalName="SharingHintHash" ma:readOnly="true">
      <xsd:simpleType>
        <xsd:restriction base="dms:Text"/>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97aeec6-0273-40f2-ab3e-beee73212332" ContentTypeId="0x0101"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a5f32de4-e402-4188-b034-e71ca7d22e54">DOCID428-244621831-600</_dlc_DocId>
    <_dlc_DocIdUrl xmlns="a5f32de4-e402-4188-b034-e71ca7d22e54">
      <Url>https://delwpvicgovau.sharepoint.com/sites/ecm_428/_layouts/15/DocIdRedir.aspx?ID=DOCID428-244621831-600</Url>
      <Description>DOCID428-244621831-600</Description>
    </_dlc_DocIdUrl>
  </documentManagement>
</p:properties>
</file>

<file path=customXml/itemProps1.xml><?xml version="1.0" encoding="utf-8"?>
<ds:datastoreItem xmlns:ds="http://schemas.openxmlformats.org/officeDocument/2006/customXml" ds:itemID="{3DAA8FDA-3F92-49A1-B572-ADB314FC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aa4825-b71d-431e-95ea-8303703a8141"/>
    <ds:schemaRef ds:uri="388ccfa9-32dd-48dd-9a3c-6fb10083d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B4A048-5555-4D5B-A768-32355619F456}">
  <ds:schemaRefs>
    <ds:schemaRef ds:uri="Microsoft.SharePoint.Taxonomy.ContentTypeSync"/>
  </ds:schemaRefs>
</ds:datastoreItem>
</file>

<file path=customXml/itemProps3.xml><?xml version="1.0" encoding="utf-8"?>
<ds:datastoreItem xmlns:ds="http://schemas.openxmlformats.org/officeDocument/2006/customXml" ds:itemID="{A9AB812E-3E4C-423C-9478-7D6BC1BFAF38}">
  <ds:schemaRefs>
    <ds:schemaRef ds:uri="http://schemas.openxmlformats.org/officeDocument/2006/bibliography"/>
  </ds:schemaRefs>
</ds:datastoreItem>
</file>

<file path=customXml/itemProps4.xml><?xml version="1.0" encoding="utf-8"?>
<ds:datastoreItem xmlns:ds="http://schemas.openxmlformats.org/officeDocument/2006/customXml" ds:itemID="{7A02495E-CF22-41FB-804B-89E88818E5C1}">
  <ds:schemaRefs>
    <ds:schemaRef ds:uri="http://schemas.microsoft.com/sharepoint/events"/>
  </ds:schemaRefs>
</ds:datastoreItem>
</file>

<file path=customXml/itemProps5.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6.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42754</Words>
  <Characters>227882</Characters>
  <Application>Microsoft Office Word</Application>
  <DocSecurity>0</DocSecurity>
  <Lines>5064</Lines>
  <Paragraphs>3040</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267596</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
  <dc:creator>Rafe Benli (DELWP)</dc:creator>
  <cp:keywords/>
  <dc:description/>
  <cp:lastModifiedBy>Sophie Atkinson</cp:lastModifiedBy>
  <cp:revision>2</cp:revision>
  <cp:lastPrinted>2021-08-08T23:59:00Z</cp:lastPrinted>
  <dcterms:created xsi:type="dcterms:W3CDTF">2025-10-10T00:58:00Z</dcterms:created>
  <dcterms:modified xsi:type="dcterms:W3CDTF">2025-10-10T00:58:00Z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0x010100446EFBD3E126F34FBDA35DA253C22996</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2022-10-17T00:31:07Z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b914b60c-351f-45a5-8c7e-0df04dc51c50</vt:lpwstr>
  </property>
  <property fmtid="{D5CDD505-2E9C-101B-9397-08002B2CF9AE}" pid="45" name="MSIP_Label_4257e2ab-f512-40e2-9c9a-c64247360765_ContentBits">
    <vt:lpwstr>2</vt:lpwstr>
  </property>
  <property fmtid="{D5CDD505-2E9C-101B-9397-08002B2CF9AE}" pid="46" name="ClassificationContentMarkingHeaderShapeIds">
    <vt:lpwstr>671f2fa0,cfd5be1,75777d54,28d91692,7ace9580,6ff8141b,41d09364,2638cca3,489217bc,4b5ca0ce,1b9da5b6,3e609f8a,3de79d16,23e1bcc1,12f7f3c,6ac9ae01,40b67038,701bc295,4d934dc3,7f16b14f,37e8531,58b91c2c,6ac2cea</vt:lpwstr>
  </property>
  <property fmtid="{D5CDD505-2E9C-101B-9397-08002B2CF9AE}" pid="47" name="ClassificationContentMarkingHeaderShapeIds-1">
    <vt:lpwstr>25255238,4f5f7b77,40ee3141,2c155276,5a2d0696,3d81ef5c,69fbba44,7973da6b,761504b8,18d35911,662f48a2,139917f6,6f9a5b48,4cf0440,6812225,556a447c,647f2527,50f2b178,4f9e23d9,17110b2b,302a6aed,605a63b2</vt:lpwstr>
  </property>
  <property fmtid="{D5CDD505-2E9C-101B-9397-08002B2CF9AE}" pid="48" name="ClassificationContentMarkingHeaderFontProps">
    <vt:lpwstr>#ff0000,12,Calibri</vt:lpwstr>
  </property>
  <property fmtid="{D5CDD505-2E9C-101B-9397-08002B2CF9AE}" pid="49" name="ClassificationContentMarkingHeaderText">
    <vt:lpwstr>OFFICIAL</vt:lpwstr>
  </property>
  <property fmtid="{D5CDD505-2E9C-101B-9397-08002B2CF9AE}" pid="50" name="ClassificationContentMarkingFooterShapeIds">
    <vt:lpwstr>5d4b0ed9,4e2c843a,4c20167d,69653b0c,3cfcd810,1000d1df,6edfc7c7,63d50b56,56557995,64da3f66,7b727926,2cb45f2,495b3577,65f9b751,6fff3e5d,4570029e,2ddcc829,23c0aef7,74b34659,76fe2e59,6278866d,3b710560,120bd0c0</vt:lpwstr>
  </property>
  <property fmtid="{D5CDD505-2E9C-101B-9397-08002B2CF9AE}" pid="51" name="ClassificationContentMarkingFooterShapeIds-1">
    <vt:lpwstr>3a46e205,7dc701d7,55c9c0a7,25cbe44a,6d4e6e81,6811b0a7,73c459a</vt:lpwstr>
  </property>
  <property fmtid="{D5CDD505-2E9C-101B-9397-08002B2CF9AE}" pid="52" name="ClassificationContentMarkingFooterFontProps">
    <vt:lpwstr>#ff0000,12,Calibri</vt:lpwstr>
  </property>
  <property fmtid="{D5CDD505-2E9C-101B-9397-08002B2CF9AE}" pid="53" name="ClassificationContentMarkingFooterText">
    <vt:lpwstr>OFFICIAL</vt:lpwstr>
  </property>
</Properties>
</file>